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49C" w:rsidRDefault="0074349C" w:rsidP="0074349C">
      <w:pPr>
        <w:widowControl/>
        <w:autoSpaceDE/>
        <w:autoSpaceDN/>
        <w:rPr>
          <w:bCs/>
          <w:sz w:val="28"/>
          <w:szCs w:val="28"/>
        </w:rPr>
      </w:pPr>
    </w:p>
    <w:p w:rsidR="00D95A7B" w:rsidRDefault="00C52620" w:rsidP="00C52620">
      <w:pPr>
        <w:jc w:val="center"/>
        <w:rPr>
          <w:rFonts w:eastAsia="Cambria"/>
          <w:sz w:val="28"/>
          <w:szCs w:val="28"/>
        </w:rPr>
      </w:pPr>
      <w:bookmarkStart w:id="0" w:name="_Hlk132283057"/>
      <w:r w:rsidRPr="00C52620">
        <w:rPr>
          <w:rFonts w:eastAsia="Cambria"/>
          <w:sz w:val="28"/>
          <w:szCs w:val="28"/>
        </w:rPr>
        <w:t>МИНИСТЕРСТВО  ПРОСВЕЩЕНИЯ РОССИЙСКОЙ ФЕДЕРАЦИИ</w:t>
      </w:r>
    </w:p>
    <w:p w:rsidR="00C52620" w:rsidRPr="00E82CEB" w:rsidRDefault="00C52620" w:rsidP="00E82CEB">
      <w:pPr>
        <w:jc w:val="center"/>
        <w:rPr>
          <w:rFonts w:eastAsia="Cambria"/>
          <w:sz w:val="24"/>
          <w:szCs w:val="24"/>
        </w:rPr>
      </w:pPr>
      <w:r w:rsidRPr="00C52620">
        <w:rPr>
          <w:rFonts w:eastAsia="Cambria"/>
          <w:sz w:val="24"/>
          <w:szCs w:val="24"/>
        </w:rPr>
        <w:t>Министе</w:t>
      </w:r>
      <w:r w:rsidR="00E82CEB">
        <w:rPr>
          <w:rFonts w:eastAsia="Cambria"/>
          <w:sz w:val="24"/>
          <w:szCs w:val="24"/>
        </w:rPr>
        <w:t>рство о</w:t>
      </w:r>
      <w:r w:rsidRPr="00C52620">
        <w:rPr>
          <w:rFonts w:eastAsia="Cambria"/>
          <w:sz w:val="24"/>
          <w:szCs w:val="24"/>
        </w:rPr>
        <w:t>бразования Ростовской области</w:t>
      </w:r>
    </w:p>
    <w:p w:rsidR="00182C07" w:rsidRPr="00C52620" w:rsidRDefault="00182C07" w:rsidP="00C52620">
      <w:pPr>
        <w:ind w:firstLine="709"/>
        <w:jc w:val="center"/>
        <w:rPr>
          <w:rFonts w:eastAsia="Cambria"/>
          <w:sz w:val="24"/>
          <w:szCs w:val="24"/>
        </w:rPr>
      </w:pPr>
      <w:r w:rsidRPr="00C52620">
        <w:rPr>
          <w:rFonts w:eastAsia="Cambria"/>
          <w:sz w:val="24"/>
          <w:szCs w:val="24"/>
        </w:rPr>
        <w:t>Муниципальное бюджетное общеобразовательное учреждение</w:t>
      </w:r>
    </w:p>
    <w:p w:rsidR="00D95A7B" w:rsidRPr="00C52620" w:rsidRDefault="00182C07" w:rsidP="00C52620">
      <w:pPr>
        <w:ind w:firstLine="709"/>
        <w:jc w:val="center"/>
        <w:rPr>
          <w:rFonts w:eastAsia="Cambria"/>
          <w:sz w:val="24"/>
          <w:szCs w:val="24"/>
        </w:rPr>
      </w:pPr>
      <w:r w:rsidRPr="00C52620">
        <w:rPr>
          <w:rFonts w:eastAsia="Cambria"/>
          <w:sz w:val="24"/>
          <w:szCs w:val="24"/>
        </w:rPr>
        <w:t>«Средняя общеобразовательная школа № 32»</w:t>
      </w:r>
    </w:p>
    <w:p w:rsidR="00D95A7B" w:rsidRPr="006E7B84" w:rsidRDefault="00D95A7B" w:rsidP="00D95A7B">
      <w:pPr>
        <w:ind w:firstLine="709"/>
        <w:rPr>
          <w:rFonts w:eastAsia="Cambria"/>
          <w:color w:val="000000" w:themeColor="text1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1E0"/>
      </w:tblPr>
      <w:tblGrid>
        <w:gridCol w:w="5077"/>
        <w:gridCol w:w="4952"/>
      </w:tblGrid>
      <w:tr w:rsidR="00D95A7B" w:rsidRPr="006E7B84" w:rsidTr="00D136CD">
        <w:trPr>
          <w:trHeight w:val="1597"/>
        </w:trPr>
        <w:tc>
          <w:tcPr>
            <w:tcW w:w="2531" w:type="pct"/>
          </w:tcPr>
          <w:p w:rsidR="00D95A7B" w:rsidRPr="006E7B84" w:rsidRDefault="00D95A7B" w:rsidP="00D136CD">
            <w:pPr>
              <w:rPr>
                <w:b/>
                <w:color w:val="000000" w:themeColor="text1"/>
                <w:sz w:val="28"/>
                <w:szCs w:val="28"/>
              </w:rPr>
            </w:pPr>
            <w:r w:rsidRPr="006E7B84">
              <w:rPr>
                <w:b/>
                <w:color w:val="000000" w:themeColor="text1"/>
                <w:sz w:val="28"/>
                <w:szCs w:val="28"/>
              </w:rPr>
              <w:t>ПРИНЯТО/СОГЛАСОВАНО</w:t>
            </w:r>
          </w:p>
          <w:p w:rsidR="00D95A7B" w:rsidRPr="00C52620" w:rsidRDefault="00D95A7B" w:rsidP="00D136CD">
            <w:pPr>
              <w:rPr>
                <w:spacing w:val="-67"/>
                <w:sz w:val="28"/>
                <w:szCs w:val="28"/>
              </w:rPr>
            </w:pPr>
            <w:r w:rsidRPr="006E7B84">
              <w:rPr>
                <w:color w:val="000000" w:themeColor="text1"/>
                <w:sz w:val="28"/>
                <w:szCs w:val="28"/>
              </w:rPr>
              <w:t xml:space="preserve">на заседании </w:t>
            </w:r>
            <w:r w:rsidRPr="00C52620">
              <w:rPr>
                <w:sz w:val="28"/>
                <w:szCs w:val="28"/>
              </w:rPr>
              <w:t xml:space="preserve">педагогического </w:t>
            </w:r>
            <w:r w:rsidR="00C52620">
              <w:rPr>
                <w:sz w:val="28"/>
                <w:szCs w:val="28"/>
              </w:rPr>
              <w:t xml:space="preserve"> совета</w:t>
            </w:r>
          </w:p>
          <w:p w:rsidR="00D95A7B" w:rsidRPr="00D3071B" w:rsidRDefault="00D95A7B" w:rsidP="00D136CD">
            <w:pPr>
              <w:rPr>
                <w:color w:val="FF0000"/>
                <w:sz w:val="28"/>
                <w:szCs w:val="28"/>
              </w:rPr>
            </w:pPr>
            <w:r w:rsidRPr="00D3071B">
              <w:rPr>
                <w:color w:val="FF0000"/>
                <w:sz w:val="28"/>
                <w:szCs w:val="28"/>
              </w:rPr>
              <w:t xml:space="preserve">                                               </w:t>
            </w:r>
          </w:p>
          <w:p w:rsidR="00D95A7B" w:rsidRPr="006E7B84" w:rsidRDefault="00D95A7B" w:rsidP="00D136CD">
            <w:pPr>
              <w:tabs>
                <w:tab w:val="left" w:pos="2325"/>
                <w:tab w:val="left" w:pos="3437"/>
                <w:tab w:val="left" w:pos="5081"/>
              </w:tabs>
              <w:rPr>
                <w:color w:val="000000" w:themeColor="text1"/>
                <w:sz w:val="28"/>
                <w:szCs w:val="28"/>
              </w:rPr>
            </w:pPr>
            <w:r w:rsidRPr="006E7B84">
              <w:rPr>
                <w:color w:val="000000" w:themeColor="text1"/>
                <w:sz w:val="28"/>
                <w:szCs w:val="28"/>
              </w:rPr>
              <w:t>Протокол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="00E82CEB">
              <w:rPr>
                <w:color w:val="000000" w:themeColor="text1"/>
                <w:sz w:val="28"/>
                <w:szCs w:val="28"/>
              </w:rPr>
              <w:t>от «04</w:t>
            </w:r>
            <w:r w:rsidR="00C52620">
              <w:rPr>
                <w:color w:val="000000" w:themeColor="text1"/>
                <w:sz w:val="28"/>
                <w:szCs w:val="28"/>
              </w:rPr>
              <w:t>» 08.</w:t>
            </w:r>
            <w:r w:rsidRPr="006E7B84">
              <w:rPr>
                <w:color w:val="000000" w:themeColor="text1"/>
                <w:sz w:val="28"/>
                <w:szCs w:val="28"/>
              </w:rPr>
              <w:t>202</w:t>
            </w:r>
            <w:r w:rsidR="00E82CEB">
              <w:rPr>
                <w:color w:val="000000" w:themeColor="text1"/>
                <w:sz w:val="28"/>
                <w:szCs w:val="28"/>
              </w:rPr>
              <w:t>5</w:t>
            </w:r>
            <w:r w:rsidRPr="006E7B84">
              <w:rPr>
                <w:color w:val="000000" w:themeColor="text1"/>
                <w:sz w:val="28"/>
                <w:szCs w:val="28"/>
              </w:rPr>
              <w:t>г.</w:t>
            </w:r>
          </w:p>
          <w:p w:rsidR="00D95A7B" w:rsidRPr="006E7B84" w:rsidRDefault="00D95A7B" w:rsidP="00D136CD">
            <w:pPr>
              <w:tabs>
                <w:tab w:val="left" w:pos="2325"/>
                <w:tab w:val="left" w:pos="3437"/>
                <w:tab w:val="left" w:pos="5081"/>
              </w:tabs>
              <w:rPr>
                <w:color w:val="000000" w:themeColor="text1"/>
                <w:sz w:val="28"/>
                <w:szCs w:val="28"/>
              </w:rPr>
            </w:pPr>
            <w:r w:rsidRPr="006E7B84">
              <w:rPr>
                <w:color w:val="000000" w:themeColor="text1"/>
                <w:sz w:val="28"/>
                <w:szCs w:val="28"/>
              </w:rPr>
              <w:t xml:space="preserve">№ </w:t>
            </w:r>
            <w:r w:rsidR="00C52620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469" w:type="pct"/>
          </w:tcPr>
          <w:p w:rsidR="00D95A7B" w:rsidRPr="006E7B84" w:rsidRDefault="00D95A7B" w:rsidP="00D136CD">
            <w:pPr>
              <w:ind w:firstLine="709"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6E7B84">
              <w:rPr>
                <w:b/>
                <w:color w:val="000000" w:themeColor="text1"/>
                <w:sz w:val="28"/>
                <w:szCs w:val="28"/>
              </w:rPr>
              <w:t>УТВЕРЖДАЮ</w:t>
            </w:r>
          </w:p>
          <w:p w:rsidR="00D95A7B" w:rsidRPr="00182C07" w:rsidRDefault="00D95A7B" w:rsidP="00D136CD">
            <w:pPr>
              <w:ind w:firstLine="709"/>
              <w:rPr>
                <w:sz w:val="28"/>
                <w:szCs w:val="28"/>
              </w:rPr>
            </w:pPr>
            <w:r w:rsidRPr="006E7B84">
              <w:rPr>
                <w:color w:val="000000" w:themeColor="text1"/>
                <w:sz w:val="28"/>
                <w:szCs w:val="28"/>
              </w:rPr>
              <w:t xml:space="preserve">Директор </w:t>
            </w:r>
            <w:r w:rsidR="00182C07">
              <w:rPr>
                <w:color w:val="FF0000"/>
                <w:sz w:val="28"/>
                <w:szCs w:val="28"/>
              </w:rPr>
              <w:t xml:space="preserve"> </w:t>
            </w:r>
            <w:r w:rsidR="00182C07" w:rsidRPr="00182C07">
              <w:rPr>
                <w:sz w:val="28"/>
                <w:szCs w:val="28"/>
              </w:rPr>
              <w:t>МБОУ СОШ № 32</w:t>
            </w:r>
          </w:p>
          <w:p w:rsidR="00D95A7B" w:rsidRPr="006E7B84" w:rsidRDefault="00182C07" w:rsidP="00D136CD">
            <w:pPr>
              <w:tabs>
                <w:tab w:val="left" w:pos="1959"/>
              </w:tabs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        Трубаева И.Ф.</w:t>
            </w:r>
          </w:p>
          <w:p w:rsidR="00D95A7B" w:rsidRPr="006E7B84" w:rsidRDefault="00D95A7B" w:rsidP="00D136CD">
            <w:pPr>
              <w:tabs>
                <w:tab w:val="left" w:pos="2180"/>
                <w:tab w:val="left" w:pos="3292"/>
                <w:tab w:val="left" w:pos="5006"/>
              </w:tabs>
              <w:ind w:firstLine="709"/>
              <w:rPr>
                <w:color w:val="000000" w:themeColor="text1"/>
                <w:spacing w:val="-4"/>
                <w:sz w:val="28"/>
                <w:szCs w:val="28"/>
              </w:rPr>
            </w:pPr>
            <w:r w:rsidRPr="006E7B84">
              <w:rPr>
                <w:color w:val="000000" w:themeColor="text1"/>
                <w:sz w:val="28"/>
                <w:szCs w:val="28"/>
              </w:rPr>
              <w:t>Приказ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="00E82CEB">
              <w:rPr>
                <w:color w:val="000000" w:themeColor="text1"/>
                <w:sz w:val="28"/>
                <w:szCs w:val="28"/>
              </w:rPr>
              <w:t>от«04» 08. 2025</w:t>
            </w:r>
            <w:r w:rsidRPr="006E7B84">
              <w:rPr>
                <w:color w:val="000000" w:themeColor="text1"/>
                <w:sz w:val="28"/>
                <w:szCs w:val="28"/>
              </w:rPr>
              <w:t>г.</w:t>
            </w:r>
          </w:p>
          <w:p w:rsidR="00D95A7B" w:rsidRPr="006E7B84" w:rsidRDefault="00D95A7B" w:rsidP="00D136CD">
            <w:pPr>
              <w:tabs>
                <w:tab w:val="left" w:pos="2180"/>
                <w:tab w:val="left" w:pos="3292"/>
                <w:tab w:val="left" w:pos="5006"/>
              </w:tabs>
              <w:ind w:firstLine="709"/>
              <w:rPr>
                <w:color w:val="000000" w:themeColor="text1"/>
                <w:sz w:val="28"/>
                <w:szCs w:val="28"/>
              </w:rPr>
            </w:pPr>
            <w:r w:rsidRPr="006E7B84">
              <w:rPr>
                <w:color w:val="000000" w:themeColor="text1"/>
                <w:sz w:val="28"/>
                <w:szCs w:val="28"/>
              </w:rPr>
              <w:t>№</w:t>
            </w:r>
            <w:r w:rsidR="00C52620">
              <w:rPr>
                <w:color w:val="000000" w:themeColor="text1"/>
                <w:sz w:val="28"/>
                <w:szCs w:val="28"/>
              </w:rPr>
              <w:t xml:space="preserve"> 2</w:t>
            </w:r>
            <w:r w:rsidR="00E82CEB">
              <w:rPr>
                <w:color w:val="000000" w:themeColor="text1"/>
                <w:sz w:val="28"/>
                <w:szCs w:val="28"/>
              </w:rPr>
              <w:t>21</w:t>
            </w:r>
          </w:p>
        </w:tc>
      </w:tr>
    </w:tbl>
    <w:p w:rsidR="00D95A7B" w:rsidRPr="006E7B84" w:rsidRDefault="00D95A7B" w:rsidP="00D95A7B">
      <w:pPr>
        <w:rPr>
          <w:rFonts w:eastAsia="Cambria"/>
          <w:color w:val="000000" w:themeColor="text1"/>
          <w:sz w:val="28"/>
          <w:szCs w:val="28"/>
        </w:rPr>
      </w:pPr>
    </w:p>
    <w:p w:rsidR="00D95A7B" w:rsidRPr="006E7B84" w:rsidRDefault="00D95A7B" w:rsidP="00D95A7B">
      <w:pPr>
        <w:rPr>
          <w:rFonts w:eastAsia="Cambria"/>
          <w:color w:val="000000" w:themeColor="text1"/>
          <w:sz w:val="28"/>
          <w:szCs w:val="28"/>
        </w:rPr>
      </w:pPr>
    </w:p>
    <w:p w:rsidR="00D95A7B" w:rsidRPr="006E7B84" w:rsidRDefault="00D95A7B" w:rsidP="00D95A7B">
      <w:pPr>
        <w:rPr>
          <w:rFonts w:eastAsia="Cambria"/>
          <w:color w:val="000000" w:themeColor="text1"/>
          <w:sz w:val="28"/>
          <w:szCs w:val="28"/>
        </w:rPr>
      </w:pPr>
    </w:p>
    <w:p w:rsidR="00D95A7B" w:rsidRPr="006E7B84" w:rsidRDefault="00D95A7B" w:rsidP="00D95A7B">
      <w:pPr>
        <w:ind w:firstLine="709"/>
        <w:jc w:val="center"/>
        <w:rPr>
          <w:color w:val="000000" w:themeColor="text1"/>
          <w:sz w:val="28"/>
          <w:szCs w:val="28"/>
        </w:rPr>
      </w:pPr>
      <w:r w:rsidRPr="006E7B84">
        <w:rPr>
          <w:color w:val="000000" w:themeColor="text1"/>
          <w:sz w:val="28"/>
          <w:szCs w:val="28"/>
        </w:rPr>
        <w:t>ДОПОЛНИТЕЛЬНАЯ</w:t>
      </w:r>
      <w:r>
        <w:rPr>
          <w:color w:val="000000" w:themeColor="text1"/>
          <w:sz w:val="28"/>
          <w:szCs w:val="28"/>
        </w:rPr>
        <w:t xml:space="preserve"> </w:t>
      </w:r>
      <w:r w:rsidRPr="006E7B84">
        <w:rPr>
          <w:color w:val="000000" w:themeColor="text1"/>
          <w:sz w:val="28"/>
          <w:szCs w:val="28"/>
        </w:rPr>
        <w:t>ОБЩЕОБРАЗОВАТЕЛЬНАЯ</w:t>
      </w:r>
    </w:p>
    <w:p w:rsidR="00D95A7B" w:rsidRPr="006E7B84" w:rsidRDefault="00D95A7B" w:rsidP="00D95A7B">
      <w:pPr>
        <w:ind w:firstLine="709"/>
        <w:jc w:val="center"/>
        <w:rPr>
          <w:color w:val="000000" w:themeColor="text1"/>
          <w:spacing w:val="-6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(общеразвивающая </w:t>
      </w:r>
      <w:r w:rsidRPr="006E7B84">
        <w:rPr>
          <w:color w:val="000000" w:themeColor="text1"/>
          <w:sz w:val="28"/>
          <w:szCs w:val="28"/>
        </w:rPr>
        <w:t xml:space="preserve">) </w:t>
      </w:r>
      <w:r w:rsidRPr="006E7B84">
        <w:rPr>
          <w:color w:val="000000" w:themeColor="text1"/>
          <w:spacing w:val="-6"/>
          <w:sz w:val="28"/>
          <w:szCs w:val="28"/>
        </w:rPr>
        <w:t>ПРОГРАММА</w:t>
      </w:r>
    </w:p>
    <w:p w:rsidR="00D95A7B" w:rsidRPr="009E3B59" w:rsidRDefault="00D95A7B" w:rsidP="00D95A7B">
      <w:pPr>
        <w:ind w:firstLine="709"/>
        <w:jc w:val="center"/>
        <w:rPr>
          <w:i/>
          <w:iCs/>
          <w:color w:val="000000" w:themeColor="text1"/>
          <w:sz w:val="28"/>
          <w:szCs w:val="28"/>
        </w:rPr>
      </w:pPr>
    </w:p>
    <w:p w:rsidR="00D95A7B" w:rsidRPr="009E3B59" w:rsidRDefault="00D95A7B" w:rsidP="00D95A7B">
      <w:pPr>
        <w:ind w:firstLine="709"/>
        <w:jc w:val="center"/>
        <w:rPr>
          <w:rFonts w:eastAsia="Cambria"/>
          <w:iCs/>
          <w:color w:val="000000" w:themeColor="text1"/>
          <w:sz w:val="28"/>
          <w:szCs w:val="28"/>
          <w:u w:val="single"/>
        </w:rPr>
      </w:pPr>
      <w:r w:rsidRPr="009E3B59">
        <w:rPr>
          <w:rFonts w:eastAsia="Cambria"/>
          <w:iCs/>
          <w:color w:val="000000" w:themeColor="text1"/>
          <w:sz w:val="28"/>
          <w:szCs w:val="28"/>
          <w:u w:val="single"/>
        </w:rPr>
        <w:t>художественного направления</w:t>
      </w:r>
    </w:p>
    <w:p w:rsidR="00D95A7B" w:rsidRPr="009E3B59" w:rsidRDefault="00D95A7B" w:rsidP="00D95A7B">
      <w:pPr>
        <w:ind w:firstLine="709"/>
        <w:jc w:val="center"/>
        <w:rPr>
          <w:iCs/>
          <w:color w:val="000000" w:themeColor="text1"/>
          <w:sz w:val="28"/>
          <w:szCs w:val="28"/>
          <w:u w:val="single"/>
        </w:rPr>
      </w:pPr>
      <w:r w:rsidRPr="009E3B59">
        <w:rPr>
          <w:iCs/>
          <w:color w:val="000000" w:themeColor="text1"/>
          <w:sz w:val="28"/>
          <w:szCs w:val="28"/>
          <w:u w:val="single"/>
        </w:rPr>
        <w:t>«Живое слово»</w:t>
      </w:r>
    </w:p>
    <w:p w:rsidR="00D95A7B" w:rsidRPr="006E7B84" w:rsidRDefault="00D95A7B" w:rsidP="00D95A7B">
      <w:pPr>
        <w:ind w:firstLine="709"/>
        <w:rPr>
          <w:rFonts w:eastAsia="Cambria"/>
          <w:i/>
          <w:color w:val="000000" w:themeColor="text1"/>
          <w:sz w:val="28"/>
          <w:szCs w:val="28"/>
        </w:rPr>
      </w:pPr>
    </w:p>
    <w:p w:rsidR="00D95A7B" w:rsidRPr="006E7B84" w:rsidRDefault="00D95A7B" w:rsidP="00D95A7B">
      <w:pPr>
        <w:rPr>
          <w:rFonts w:eastAsia="Cambria"/>
          <w:i/>
          <w:color w:val="000000" w:themeColor="text1"/>
          <w:sz w:val="28"/>
          <w:szCs w:val="28"/>
        </w:rPr>
      </w:pPr>
    </w:p>
    <w:p w:rsidR="00D95A7B" w:rsidRPr="006E7B84" w:rsidRDefault="00D95A7B" w:rsidP="00D95A7B">
      <w:pPr>
        <w:ind w:left="3969"/>
        <w:rPr>
          <w:color w:val="000000" w:themeColor="text1"/>
          <w:sz w:val="28"/>
          <w:szCs w:val="28"/>
        </w:rPr>
      </w:pPr>
      <w:r w:rsidRPr="006E7B84">
        <w:rPr>
          <w:b/>
          <w:color w:val="000000" w:themeColor="text1"/>
          <w:sz w:val="28"/>
          <w:szCs w:val="28"/>
        </w:rPr>
        <w:t>Уровень</w:t>
      </w:r>
      <w:r>
        <w:rPr>
          <w:b/>
          <w:color w:val="000000" w:themeColor="text1"/>
          <w:sz w:val="28"/>
          <w:szCs w:val="28"/>
        </w:rPr>
        <w:t xml:space="preserve"> </w:t>
      </w:r>
      <w:r w:rsidRPr="006E7B84">
        <w:rPr>
          <w:b/>
          <w:color w:val="000000" w:themeColor="text1"/>
          <w:sz w:val="28"/>
          <w:szCs w:val="28"/>
        </w:rPr>
        <w:t>программ</w:t>
      </w:r>
      <w:r>
        <w:rPr>
          <w:b/>
          <w:color w:val="000000" w:themeColor="text1"/>
          <w:sz w:val="28"/>
          <w:szCs w:val="28"/>
        </w:rPr>
        <w:t>ы: базовый</w:t>
      </w:r>
    </w:p>
    <w:p w:rsidR="00D95A7B" w:rsidRPr="009E3B59" w:rsidRDefault="00D95A7B" w:rsidP="00D95A7B">
      <w:pPr>
        <w:ind w:left="3969"/>
        <w:rPr>
          <w:bCs/>
          <w:color w:val="000000" w:themeColor="text1"/>
          <w:sz w:val="28"/>
          <w:szCs w:val="28"/>
        </w:rPr>
      </w:pPr>
      <w:r w:rsidRPr="006E7B84">
        <w:rPr>
          <w:b/>
          <w:color w:val="000000" w:themeColor="text1"/>
          <w:sz w:val="28"/>
          <w:szCs w:val="28"/>
        </w:rPr>
        <w:t>Вид</w:t>
      </w:r>
      <w:r>
        <w:rPr>
          <w:b/>
          <w:color w:val="000000" w:themeColor="text1"/>
          <w:sz w:val="28"/>
          <w:szCs w:val="28"/>
        </w:rPr>
        <w:t xml:space="preserve"> </w:t>
      </w:r>
      <w:r w:rsidRPr="006E7B84">
        <w:rPr>
          <w:b/>
          <w:color w:val="000000" w:themeColor="text1"/>
          <w:sz w:val="28"/>
          <w:szCs w:val="28"/>
        </w:rPr>
        <w:t>программы:</w:t>
      </w:r>
      <w:r>
        <w:rPr>
          <w:bCs/>
          <w:color w:val="000000" w:themeColor="text1"/>
          <w:spacing w:val="-12"/>
          <w:sz w:val="28"/>
          <w:szCs w:val="28"/>
        </w:rPr>
        <w:t xml:space="preserve"> типовая</w:t>
      </w:r>
    </w:p>
    <w:p w:rsidR="00D95A7B" w:rsidRPr="006E7B84" w:rsidRDefault="00D95A7B" w:rsidP="00D95A7B">
      <w:pPr>
        <w:ind w:left="3969"/>
        <w:rPr>
          <w:color w:val="000000" w:themeColor="text1"/>
          <w:sz w:val="28"/>
          <w:szCs w:val="28"/>
        </w:rPr>
      </w:pPr>
      <w:r w:rsidRPr="006E7B84">
        <w:rPr>
          <w:b/>
          <w:color w:val="000000" w:themeColor="text1"/>
          <w:sz w:val="28"/>
          <w:szCs w:val="28"/>
        </w:rPr>
        <w:t>Уровень</w:t>
      </w:r>
      <w:r>
        <w:rPr>
          <w:b/>
          <w:color w:val="000000" w:themeColor="text1"/>
          <w:sz w:val="28"/>
          <w:szCs w:val="28"/>
        </w:rPr>
        <w:t xml:space="preserve"> </w:t>
      </w:r>
      <w:r w:rsidRPr="006E7B84">
        <w:rPr>
          <w:b/>
          <w:color w:val="000000" w:themeColor="text1"/>
          <w:sz w:val="28"/>
          <w:szCs w:val="28"/>
        </w:rPr>
        <w:t>программы:</w:t>
      </w:r>
      <w:r>
        <w:rPr>
          <w:bCs/>
          <w:color w:val="000000" w:themeColor="text1"/>
          <w:spacing w:val="-2"/>
          <w:sz w:val="28"/>
          <w:szCs w:val="28"/>
        </w:rPr>
        <w:t xml:space="preserve"> модульная</w:t>
      </w:r>
    </w:p>
    <w:p w:rsidR="00D95A7B" w:rsidRPr="006E7B84" w:rsidRDefault="00D95A7B" w:rsidP="00D95A7B">
      <w:pPr>
        <w:ind w:left="3969"/>
        <w:rPr>
          <w:i/>
          <w:iCs/>
          <w:color w:val="000000" w:themeColor="text1"/>
          <w:sz w:val="28"/>
          <w:szCs w:val="28"/>
        </w:rPr>
      </w:pPr>
      <w:r w:rsidRPr="006E7B84">
        <w:rPr>
          <w:b/>
          <w:color w:val="000000" w:themeColor="text1"/>
          <w:sz w:val="28"/>
          <w:szCs w:val="28"/>
        </w:rPr>
        <w:t>Возраст детей:</w:t>
      </w:r>
      <w:r w:rsidR="00C52620">
        <w:rPr>
          <w:b/>
          <w:color w:val="000000" w:themeColor="text1"/>
          <w:sz w:val="28"/>
          <w:szCs w:val="28"/>
        </w:rPr>
        <w:t xml:space="preserve"> </w:t>
      </w:r>
      <w:r w:rsidRPr="009409B9">
        <w:rPr>
          <w:color w:val="000000" w:themeColor="text1"/>
          <w:spacing w:val="-2"/>
          <w:sz w:val="28"/>
          <w:szCs w:val="28"/>
        </w:rPr>
        <w:t xml:space="preserve"> </w:t>
      </w:r>
      <w:r w:rsidR="00E82CEB">
        <w:rPr>
          <w:color w:val="000000" w:themeColor="text1"/>
          <w:spacing w:val="-2"/>
          <w:sz w:val="28"/>
          <w:szCs w:val="28"/>
        </w:rPr>
        <w:t>10</w:t>
      </w:r>
      <w:r w:rsidRPr="006E7B84">
        <w:rPr>
          <w:i/>
          <w:iCs/>
          <w:color w:val="000000" w:themeColor="text1"/>
          <w:sz w:val="28"/>
          <w:szCs w:val="28"/>
        </w:rPr>
        <w:t>лет</w:t>
      </w:r>
    </w:p>
    <w:p w:rsidR="00D95A7B" w:rsidRPr="006E7B84" w:rsidRDefault="00D95A7B" w:rsidP="00D95A7B">
      <w:pPr>
        <w:ind w:left="3969"/>
        <w:rPr>
          <w:color w:val="000000" w:themeColor="text1"/>
          <w:sz w:val="28"/>
          <w:szCs w:val="28"/>
        </w:rPr>
      </w:pPr>
      <w:r w:rsidRPr="006E7B84">
        <w:rPr>
          <w:b/>
          <w:color w:val="000000" w:themeColor="text1"/>
          <w:sz w:val="28"/>
          <w:szCs w:val="28"/>
        </w:rPr>
        <w:t>Срок</w:t>
      </w:r>
      <w:r w:rsidR="00C52620">
        <w:rPr>
          <w:b/>
          <w:color w:val="000000" w:themeColor="text1"/>
          <w:sz w:val="28"/>
          <w:szCs w:val="28"/>
        </w:rPr>
        <w:t xml:space="preserve"> </w:t>
      </w:r>
      <w:r w:rsidRPr="006E7B84">
        <w:rPr>
          <w:b/>
          <w:color w:val="000000" w:themeColor="text1"/>
          <w:sz w:val="28"/>
          <w:szCs w:val="28"/>
        </w:rPr>
        <w:t>реализации</w:t>
      </w:r>
      <w:r>
        <w:rPr>
          <w:b/>
          <w:color w:val="000000" w:themeColor="text1"/>
          <w:sz w:val="28"/>
          <w:szCs w:val="28"/>
        </w:rPr>
        <w:t xml:space="preserve">: </w:t>
      </w:r>
      <w:r w:rsidR="00C52620">
        <w:rPr>
          <w:b/>
          <w:color w:val="000000" w:themeColor="text1"/>
          <w:sz w:val="28"/>
          <w:szCs w:val="28"/>
        </w:rPr>
        <w:t>68 часов</w:t>
      </w:r>
    </w:p>
    <w:p w:rsidR="00D95A7B" w:rsidRPr="006E7B84" w:rsidRDefault="00D95A7B" w:rsidP="00D95A7B">
      <w:pPr>
        <w:ind w:left="3969"/>
        <w:rPr>
          <w:color w:val="000000" w:themeColor="text1"/>
          <w:sz w:val="28"/>
          <w:szCs w:val="28"/>
        </w:rPr>
      </w:pPr>
      <w:r w:rsidRPr="006E7B84">
        <w:rPr>
          <w:b/>
          <w:color w:val="000000" w:themeColor="text1"/>
          <w:sz w:val="28"/>
          <w:szCs w:val="28"/>
        </w:rPr>
        <w:t>Разработчик:</w:t>
      </w:r>
      <w:r>
        <w:rPr>
          <w:color w:val="000000" w:themeColor="text1"/>
          <w:sz w:val="28"/>
          <w:szCs w:val="28"/>
        </w:rPr>
        <w:t xml:space="preserve"> Сёмочкин</w:t>
      </w:r>
      <w:r w:rsidR="00C52620">
        <w:rPr>
          <w:color w:val="000000" w:themeColor="text1"/>
          <w:sz w:val="28"/>
          <w:szCs w:val="28"/>
        </w:rPr>
        <w:t>а Г.И. , руководитель кружка,</w:t>
      </w:r>
      <w:r>
        <w:rPr>
          <w:color w:val="000000" w:themeColor="text1"/>
          <w:sz w:val="28"/>
          <w:szCs w:val="28"/>
        </w:rPr>
        <w:t xml:space="preserve"> педагог ДО</w:t>
      </w:r>
    </w:p>
    <w:p w:rsidR="00D95A7B" w:rsidRPr="006E7B84" w:rsidRDefault="00D95A7B" w:rsidP="00D95A7B">
      <w:pPr>
        <w:rPr>
          <w:i/>
          <w:color w:val="FF0000"/>
          <w:sz w:val="28"/>
          <w:szCs w:val="28"/>
        </w:rPr>
      </w:pPr>
    </w:p>
    <w:p w:rsidR="00D95A7B" w:rsidRPr="006E7B84" w:rsidRDefault="00D95A7B" w:rsidP="00D95A7B">
      <w:pPr>
        <w:rPr>
          <w:sz w:val="28"/>
          <w:szCs w:val="28"/>
        </w:rPr>
      </w:pPr>
    </w:p>
    <w:p w:rsidR="00D95A7B" w:rsidRPr="006E7B84" w:rsidRDefault="00D95A7B" w:rsidP="00D95A7B">
      <w:pPr>
        <w:rPr>
          <w:sz w:val="28"/>
          <w:szCs w:val="28"/>
        </w:rPr>
      </w:pPr>
    </w:p>
    <w:p w:rsidR="00D95A7B" w:rsidRDefault="00D95A7B" w:rsidP="00D95A7B">
      <w:pPr>
        <w:rPr>
          <w:sz w:val="28"/>
          <w:szCs w:val="28"/>
        </w:rPr>
      </w:pPr>
    </w:p>
    <w:p w:rsidR="00D95A7B" w:rsidRDefault="00D95A7B" w:rsidP="00D95A7B">
      <w:pPr>
        <w:rPr>
          <w:sz w:val="28"/>
          <w:szCs w:val="28"/>
        </w:rPr>
      </w:pPr>
    </w:p>
    <w:p w:rsidR="00D95A7B" w:rsidRDefault="00D95A7B" w:rsidP="00D95A7B">
      <w:pPr>
        <w:rPr>
          <w:sz w:val="28"/>
          <w:szCs w:val="28"/>
        </w:rPr>
      </w:pPr>
    </w:p>
    <w:p w:rsidR="00D95A7B" w:rsidRPr="006E7B84" w:rsidRDefault="00D95A7B" w:rsidP="00D95A7B">
      <w:pPr>
        <w:rPr>
          <w:sz w:val="28"/>
          <w:szCs w:val="28"/>
        </w:rPr>
      </w:pPr>
    </w:p>
    <w:p w:rsidR="00D95A7B" w:rsidRDefault="00D95A7B" w:rsidP="00D95A7B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п. Целина</w:t>
      </w:r>
    </w:p>
    <w:p w:rsidR="00D136CD" w:rsidRDefault="00D95A7B" w:rsidP="00D95A7B">
      <w:pPr>
        <w:ind w:firstLine="709"/>
        <w:jc w:val="center"/>
        <w:rPr>
          <w:sz w:val="28"/>
          <w:szCs w:val="28"/>
        </w:rPr>
      </w:pPr>
      <w:r w:rsidRPr="006E7B84">
        <w:rPr>
          <w:sz w:val="28"/>
          <w:szCs w:val="28"/>
        </w:rPr>
        <w:t>202</w:t>
      </w:r>
      <w:bookmarkEnd w:id="0"/>
      <w:r w:rsidR="00E82CEB">
        <w:rPr>
          <w:sz w:val="28"/>
          <w:szCs w:val="28"/>
        </w:rPr>
        <w:t>5</w:t>
      </w:r>
    </w:p>
    <w:p w:rsidR="00D136CD" w:rsidRDefault="00D136CD" w:rsidP="00D95A7B">
      <w:pPr>
        <w:ind w:firstLine="709"/>
        <w:jc w:val="center"/>
        <w:rPr>
          <w:sz w:val="28"/>
          <w:szCs w:val="28"/>
        </w:rPr>
      </w:pPr>
    </w:p>
    <w:p w:rsidR="00D136CD" w:rsidRDefault="00D136CD" w:rsidP="00D95A7B">
      <w:pPr>
        <w:ind w:firstLine="709"/>
        <w:jc w:val="center"/>
        <w:rPr>
          <w:sz w:val="28"/>
          <w:szCs w:val="28"/>
        </w:rPr>
      </w:pPr>
    </w:p>
    <w:p w:rsidR="00D136CD" w:rsidRDefault="00D136CD" w:rsidP="00D95A7B">
      <w:pPr>
        <w:ind w:firstLine="709"/>
        <w:jc w:val="center"/>
        <w:rPr>
          <w:sz w:val="28"/>
          <w:szCs w:val="28"/>
        </w:rPr>
      </w:pPr>
    </w:p>
    <w:p w:rsidR="00D136CD" w:rsidRDefault="00D136CD" w:rsidP="00D95A7B">
      <w:pPr>
        <w:ind w:firstLine="709"/>
        <w:jc w:val="center"/>
        <w:rPr>
          <w:sz w:val="28"/>
          <w:szCs w:val="28"/>
        </w:rPr>
      </w:pPr>
    </w:p>
    <w:p w:rsidR="00D136CD" w:rsidRDefault="00D136CD" w:rsidP="00D95A7B">
      <w:pPr>
        <w:ind w:firstLine="709"/>
        <w:jc w:val="center"/>
        <w:rPr>
          <w:sz w:val="28"/>
          <w:szCs w:val="28"/>
        </w:rPr>
      </w:pPr>
    </w:p>
    <w:p w:rsidR="00D136CD" w:rsidRDefault="00D136CD" w:rsidP="00D95A7B">
      <w:pPr>
        <w:ind w:firstLine="709"/>
        <w:jc w:val="center"/>
        <w:rPr>
          <w:sz w:val="28"/>
          <w:szCs w:val="28"/>
        </w:rPr>
      </w:pPr>
    </w:p>
    <w:p w:rsidR="00D136CD" w:rsidRDefault="00D136CD" w:rsidP="00D95A7B">
      <w:pPr>
        <w:ind w:firstLine="709"/>
        <w:jc w:val="center"/>
        <w:rPr>
          <w:sz w:val="28"/>
          <w:szCs w:val="28"/>
        </w:rPr>
      </w:pPr>
    </w:p>
    <w:p w:rsidR="00536A69" w:rsidRDefault="00536A69" w:rsidP="009F5020">
      <w:pPr>
        <w:ind w:firstLine="709"/>
        <w:rPr>
          <w:b/>
          <w:sz w:val="28"/>
          <w:szCs w:val="28"/>
        </w:rPr>
      </w:pPr>
    </w:p>
    <w:p w:rsidR="00D136CD" w:rsidRPr="009F5020" w:rsidRDefault="00D136CD" w:rsidP="009F5020">
      <w:pPr>
        <w:ind w:firstLine="709"/>
        <w:rPr>
          <w:b/>
          <w:sz w:val="28"/>
          <w:szCs w:val="28"/>
        </w:rPr>
      </w:pPr>
      <w:r w:rsidRPr="009F5020">
        <w:rPr>
          <w:b/>
          <w:sz w:val="28"/>
          <w:szCs w:val="28"/>
        </w:rPr>
        <w:t>ОГЛАВЛЕНИЕ</w:t>
      </w:r>
    </w:p>
    <w:p w:rsidR="00D136CD" w:rsidRDefault="00D136CD" w:rsidP="009F5020">
      <w:pPr>
        <w:ind w:firstLine="709"/>
        <w:rPr>
          <w:sz w:val="28"/>
          <w:szCs w:val="28"/>
        </w:rPr>
      </w:pPr>
      <w:r>
        <w:rPr>
          <w:sz w:val="28"/>
          <w:szCs w:val="28"/>
          <w:lang w:val="en-US"/>
        </w:rPr>
        <w:lastRenderedPageBreak/>
        <w:t>I</w:t>
      </w:r>
      <w:r w:rsidRPr="00182C07">
        <w:rPr>
          <w:sz w:val="28"/>
          <w:szCs w:val="28"/>
        </w:rPr>
        <w:t>.</w:t>
      </w:r>
      <w:r>
        <w:rPr>
          <w:sz w:val="28"/>
          <w:szCs w:val="28"/>
        </w:rPr>
        <w:t>ПОЯСНИТЕЛЬНАЯ ЗАПИСКА………………………………</w:t>
      </w:r>
      <w:r w:rsidR="00182C07">
        <w:rPr>
          <w:sz w:val="28"/>
          <w:szCs w:val="28"/>
        </w:rPr>
        <w:t>…</w:t>
      </w:r>
      <w:r>
        <w:rPr>
          <w:sz w:val="28"/>
          <w:szCs w:val="28"/>
        </w:rPr>
        <w:t>3-5</w:t>
      </w:r>
    </w:p>
    <w:p w:rsidR="00D136CD" w:rsidRDefault="00D136CD" w:rsidP="009F5020">
      <w:pPr>
        <w:ind w:firstLine="709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 w:rsidRPr="00D136CD">
        <w:rPr>
          <w:sz w:val="28"/>
          <w:szCs w:val="28"/>
        </w:rPr>
        <w:t>.УЧЕБНЫЙ ПЛАН.КАЛЕНДАРНЫЙ УЧЕБНЫЙ ГРАФИК…</w:t>
      </w:r>
      <w:r>
        <w:rPr>
          <w:sz w:val="28"/>
          <w:szCs w:val="28"/>
        </w:rPr>
        <w:t>...6</w:t>
      </w:r>
    </w:p>
    <w:p w:rsidR="00D136CD" w:rsidRDefault="00D136CD" w:rsidP="009F5020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2.1 Учебный план…………………………………………………</w:t>
      </w:r>
      <w:r w:rsidR="00182C07">
        <w:rPr>
          <w:sz w:val="28"/>
          <w:szCs w:val="28"/>
        </w:rPr>
        <w:t>..</w:t>
      </w:r>
      <w:r>
        <w:rPr>
          <w:sz w:val="28"/>
          <w:szCs w:val="28"/>
        </w:rPr>
        <w:t>.6-8</w:t>
      </w:r>
    </w:p>
    <w:p w:rsidR="009F5020" w:rsidRDefault="00D136CD" w:rsidP="009F5020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2.2Календарный учебный график</w:t>
      </w:r>
      <w:r w:rsidR="009F5020">
        <w:rPr>
          <w:sz w:val="28"/>
          <w:szCs w:val="28"/>
        </w:rPr>
        <w:t>…......................................... ….9-14</w:t>
      </w:r>
    </w:p>
    <w:p w:rsidR="009F5020" w:rsidRDefault="009F5020" w:rsidP="009F5020">
      <w:pPr>
        <w:ind w:firstLine="709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.СОДЕРЖАНИЕ ПРОГРАММЫ…………………………………15</w:t>
      </w:r>
    </w:p>
    <w:p w:rsidR="009F5020" w:rsidRDefault="009F5020" w:rsidP="009F5020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3.1Условия реализации программы……………………………….  .15</w:t>
      </w:r>
    </w:p>
    <w:p w:rsidR="009F5020" w:rsidRDefault="009F5020" w:rsidP="009F5020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3.2Формы контроля и аттестации……………………………………15</w:t>
      </w:r>
    </w:p>
    <w:p w:rsidR="009F5020" w:rsidRDefault="009F5020" w:rsidP="009F5020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3.3 Планируемые результаты…………………………………...   15-16</w:t>
      </w:r>
    </w:p>
    <w:p w:rsidR="009F5020" w:rsidRDefault="009F5020" w:rsidP="009F5020">
      <w:pPr>
        <w:ind w:firstLine="709"/>
        <w:rPr>
          <w:sz w:val="28"/>
          <w:szCs w:val="28"/>
        </w:rPr>
      </w:pPr>
      <w:r>
        <w:rPr>
          <w:sz w:val="28"/>
          <w:szCs w:val="28"/>
          <w:lang w:val="en-US"/>
        </w:rPr>
        <w:t>IV</w:t>
      </w:r>
      <w:r w:rsidRPr="009F5020">
        <w:rPr>
          <w:sz w:val="28"/>
          <w:szCs w:val="28"/>
        </w:rPr>
        <w:t>.МЕТОДИЧЕСКОЕ ОБЕСПЕЧЕНИЕ…</w:t>
      </w:r>
      <w:r>
        <w:rPr>
          <w:sz w:val="28"/>
          <w:szCs w:val="28"/>
        </w:rPr>
        <w:t>…………………………17</w:t>
      </w:r>
    </w:p>
    <w:p w:rsidR="009F5020" w:rsidRDefault="009F5020" w:rsidP="009F5020">
      <w:pPr>
        <w:ind w:firstLine="709"/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 w:rsidRPr="009F5020">
        <w:rPr>
          <w:sz w:val="28"/>
          <w:szCs w:val="28"/>
        </w:rPr>
        <w:t>.ДИАГНГОСТИЧЕСКИЙ ИНСТРУМЕНТАРИЙ…</w:t>
      </w:r>
      <w:r>
        <w:rPr>
          <w:sz w:val="28"/>
          <w:szCs w:val="28"/>
        </w:rPr>
        <w:t>……………..17</w:t>
      </w:r>
    </w:p>
    <w:p w:rsidR="009F5020" w:rsidRDefault="009F5020" w:rsidP="009F5020">
      <w:pPr>
        <w:ind w:firstLine="709"/>
        <w:rPr>
          <w:sz w:val="28"/>
          <w:szCs w:val="28"/>
        </w:rPr>
      </w:pPr>
      <w:r>
        <w:rPr>
          <w:sz w:val="28"/>
          <w:szCs w:val="28"/>
          <w:lang w:val="en-US"/>
        </w:rPr>
        <w:t>VI</w:t>
      </w:r>
      <w:r w:rsidRPr="009F5020">
        <w:rPr>
          <w:sz w:val="28"/>
          <w:szCs w:val="28"/>
        </w:rPr>
        <w:t>.СПИСОК ЛИТЕРАТУРЫ…</w:t>
      </w:r>
      <w:r>
        <w:rPr>
          <w:sz w:val="28"/>
          <w:szCs w:val="28"/>
        </w:rPr>
        <w:t>…………………………………..17-18</w:t>
      </w:r>
    </w:p>
    <w:p w:rsidR="009F5020" w:rsidRPr="009F5020" w:rsidRDefault="009F5020" w:rsidP="009F5020">
      <w:pPr>
        <w:ind w:firstLine="709"/>
        <w:rPr>
          <w:sz w:val="28"/>
          <w:szCs w:val="28"/>
        </w:rPr>
      </w:pPr>
      <w:r>
        <w:rPr>
          <w:sz w:val="28"/>
          <w:szCs w:val="28"/>
          <w:lang w:val="en-US"/>
        </w:rPr>
        <w:t>VII</w:t>
      </w:r>
      <w:r w:rsidRPr="009F5020">
        <w:rPr>
          <w:sz w:val="28"/>
          <w:szCs w:val="28"/>
        </w:rPr>
        <w:t>.Приложения…</w:t>
      </w:r>
      <w:r>
        <w:rPr>
          <w:sz w:val="28"/>
          <w:szCs w:val="28"/>
        </w:rPr>
        <w:t>……………………………………………….. .18-20</w:t>
      </w:r>
    </w:p>
    <w:p w:rsidR="009F5020" w:rsidRPr="009F5020" w:rsidRDefault="009F5020" w:rsidP="009F5020">
      <w:pPr>
        <w:ind w:firstLine="709"/>
        <w:rPr>
          <w:sz w:val="28"/>
          <w:szCs w:val="28"/>
        </w:rPr>
      </w:pPr>
    </w:p>
    <w:p w:rsidR="009F5020" w:rsidRDefault="009F5020" w:rsidP="009F5020">
      <w:pPr>
        <w:ind w:firstLine="709"/>
        <w:rPr>
          <w:sz w:val="28"/>
          <w:szCs w:val="28"/>
        </w:rPr>
      </w:pPr>
    </w:p>
    <w:p w:rsidR="009F5020" w:rsidRDefault="009F5020" w:rsidP="00D95A7B">
      <w:pPr>
        <w:ind w:firstLine="709"/>
        <w:jc w:val="center"/>
        <w:rPr>
          <w:sz w:val="28"/>
          <w:szCs w:val="28"/>
        </w:rPr>
      </w:pPr>
    </w:p>
    <w:p w:rsidR="009F5020" w:rsidRDefault="009F5020" w:rsidP="00D95A7B">
      <w:pPr>
        <w:ind w:firstLine="709"/>
        <w:jc w:val="center"/>
        <w:rPr>
          <w:sz w:val="28"/>
          <w:szCs w:val="28"/>
        </w:rPr>
      </w:pPr>
    </w:p>
    <w:p w:rsidR="00D95A7B" w:rsidRDefault="00D95A7B" w:rsidP="00D95A7B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C22EF" w:rsidRDefault="004C22EF" w:rsidP="0074349C">
      <w:pPr>
        <w:sectPr w:rsidR="004C22EF" w:rsidSect="0074349C">
          <w:footerReference w:type="default" r:id="rId8"/>
          <w:pgSz w:w="11910" w:h="16840"/>
          <w:pgMar w:top="1040" w:right="180" w:bottom="1100" w:left="1701" w:header="0" w:footer="918" w:gutter="0"/>
          <w:pgNumType w:start="1"/>
          <w:cols w:space="720"/>
        </w:sectPr>
      </w:pPr>
    </w:p>
    <w:p w:rsidR="004C22EF" w:rsidRPr="002A6FAA" w:rsidRDefault="00E149A6" w:rsidP="00584486">
      <w:pPr>
        <w:pStyle w:val="a8"/>
        <w:numPr>
          <w:ilvl w:val="0"/>
          <w:numId w:val="14"/>
        </w:numPr>
        <w:jc w:val="center"/>
        <w:rPr>
          <w:b/>
          <w:sz w:val="24"/>
          <w:szCs w:val="24"/>
        </w:rPr>
      </w:pPr>
      <w:bookmarkStart w:id="1" w:name="Раздел_1"/>
      <w:bookmarkStart w:id="2" w:name="ПОЯСНИТЕЛЬНАЯ_ЗАПИСКА"/>
      <w:bookmarkEnd w:id="1"/>
      <w:bookmarkEnd w:id="2"/>
      <w:r w:rsidRPr="002A6FAA">
        <w:rPr>
          <w:b/>
          <w:w w:val="95"/>
          <w:sz w:val="24"/>
          <w:szCs w:val="24"/>
        </w:rPr>
        <w:lastRenderedPageBreak/>
        <w:t>ПОЯСНИТЕЛЬНАЯ</w:t>
      </w:r>
      <w:r w:rsidRPr="002A6FAA">
        <w:rPr>
          <w:b/>
          <w:spacing w:val="183"/>
          <w:sz w:val="24"/>
          <w:szCs w:val="24"/>
        </w:rPr>
        <w:t xml:space="preserve"> </w:t>
      </w:r>
      <w:r w:rsidRPr="002A6FAA">
        <w:rPr>
          <w:b/>
          <w:w w:val="95"/>
          <w:sz w:val="24"/>
          <w:szCs w:val="24"/>
        </w:rPr>
        <w:t>ЗАПИСКА</w:t>
      </w:r>
    </w:p>
    <w:p w:rsidR="00584486" w:rsidRPr="002A6FAA" w:rsidRDefault="00584486" w:rsidP="00584486">
      <w:pPr>
        <w:pStyle w:val="a8"/>
        <w:ind w:left="1080"/>
        <w:rPr>
          <w:b/>
          <w:sz w:val="24"/>
          <w:szCs w:val="24"/>
        </w:rPr>
      </w:pPr>
    </w:p>
    <w:p w:rsidR="007E0261" w:rsidRPr="002A6FAA" w:rsidRDefault="007E0261" w:rsidP="007E0261">
      <w:pPr>
        <w:ind w:firstLine="708"/>
        <w:jc w:val="both"/>
        <w:rPr>
          <w:sz w:val="24"/>
          <w:szCs w:val="24"/>
        </w:rPr>
      </w:pPr>
      <w:r w:rsidRPr="002A6FAA">
        <w:rPr>
          <w:sz w:val="24"/>
          <w:szCs w:val="24"/>
        </w:rPr>
        <w:t>Важнейшей целью современного образования и одной из приоритетных задач общества и государства является воспитание нравственного, ответственного, инициативного и компетентного гражданина России.</w:t>
      </w:r>
    </w:p>
    <w:p w:rsidR="007E0261" w:rsidRPr="002A6FAA" w:rsidRDefault="007E0261" w:rsidP="007E0261">
      <w:pPr>
        <w:ind w:firstLine="708"/>
        <w:jc w:val="both"/>
        <w:rPr>
          <w:sz w:val="24"/>
          <w:szCs w:val="24"/>
        </w:rPr>
      </w:pPr>
      <w:r w:rsidRPr="002A6FAA">
        <w:rPr>
          <w:sz w:val="24"/>
          <w:szCs w:val="24"/>
        </w:rPr>
        <w:t xml:space="preserve">В новом Федеральном государственном образовательном стандарте общего образования процесс образования понимается не только как процесс усвоения системы знаний, умений и компетенций, составляющих инструментальную основу учебной деятельности учащегося, но и как процесс развития личности, принятия духовно-нравственных, социальных, семейных и других ценностей. Творчество – мощный фактор индивидуального и общественного развития, факт, который признается сейчас многими. Большинство автором рассматривают сущность личности именно в связи с ее творческими возможностями и проявлениями. Театральное творчество в себе функцию разумного и полезного проведения досуга с целью самореализации детей и подростков. Очевидно, что театр своей многомерностью, своей многоликостью и синтетической природой способен помочь ребенку раздвинуть рамки постижения мира, увлечь его добром, желанием делиться своими мыслями, умением слышать других, развиваться, творя (разумеется, на первых порах с педагогом) и играя. </w:t>
      </w:r>
    </w:p>
    <w:p w:rsidR="007E0261" w:rsidRPr="002A6FAA" w:rsidRDefault="007E0261" w:rsidP="00584486">
      <w:pPr>
        <w:pStyle w:val="a8"/>
        <w:jc w:val="both"/>
        <w:rPr>
          <w:sz w:val="24"/>
          <w:szCs w:val="24"/>
        </w:rPr>
      </w:pPr>
    </w:p>
    <w:p w:rsidR="00F2267B" w:rsidRPr="00E50E9D" w:rsidRDefault="00E149A6" w:rsidP="00F2267B">
      <w:pPr>
        <w:numPr>
          <w:ilvl w:val="0"/>
          <w:numId w:val="29"/>
        </w:numPr>
        <w:shd w:val="clear" w:color="auto" w:fill="FFFFFF"/>
        <w:tabs>
          <w:tab w:val="left" w:pos="541"/>
          <w:tab w:val="left" w:pos="709"/>
        </w:tabs>
        <w:autoSpaceDE/>
        <w:autoSpaceDN/>
        <w:ind w:left="0" w:firstLine="567"/>
        <w:jc w:val="both"/>
        <w:rPr>
          <w:kern w:val="2"/>
          <w:sz w:val="24"/>
          <w:szCs w:val="24"/>
        </w:rPr>
      </w:pPr>
      <w:r w:rsidRPr="002A6FAA">
        <w:rPr>
          <w:b/>
          <w:sz w:val="24"/>
          <w:szCs w:val="24"/>
        </w:rPr>
        <w:t>Актуальность программы</w:t>
      </w:r>
      <w:r w:rsidR="00584486" w:rsidRPr="002A6FAA">
        <w:rPr>
          <w:b/>
          <w:sz w:val="24"/>
          <w:szCs w:val="24"/>
        </w:rPr>
        <w:t>.</w:t>
      </w:r>
      <w:r w:rsidRPr="002A6FAA">
        <w:rPr>
          <w:b/>
          <w:sz w:val="24"/>
          <w:szCs w:val="24"/>
        </w:rPr>
        <w:t xml:space="preserve">   </w:t>
      </w:r>
      <w:r w:rsidRPr="002A6FAA">
        <w:rPr>
          <w:sz w:val="24"/>
          <w:szCs w:val="24"/>
        </w:rPr>
        <w:t>В связи с возросшей потребностью</w:t>
      </w:r>
      <w:r w:rsidRPr="002A6FAA">
        <w:rPr>
          <w:spacing w:val="1"/>
          <w:sz w:val="24"/>
          <w:szCs w:val="24"/>
        </w:rPr>
        <w:t xml:space="preserve"> </w:t>
      </w:r>
      <w:r w:rsidRPr="002A6FAA">
        <w:rPr>
          <w:sz w:val="24"/>
          <w:szCs w:val="24"/>
        </w:rPr>
        <w:t>общества в разносторонне развитой личности проблема одаренности, а</w:t>
      </w:r>
      <w:r w:rsidRPr="002A6FAA">
        <w:rPr>
          <w:spacing w:val="1"/>
          <w:sz w:val="24"/>
          <w:szCs w:val="24"/>
        </w:rPr>
        <w:t xml:space="preserve"> </w:t>
      </w:r>
      <w:r w:rsidRPr="002A6FAA">
        <w:rPr>
          <w:sz w:val="24"/>
          <w:szCs w:val="24"/>
        </w:rPr>
        <w:t>именно раннего выявления и развития способностей ребѐнка становится</w:t>
      </w:r>
      <w:r w:rsidRPr="002A6FAA">
        <w:rPr>
          <w:spacing w:val="1"/>
          <w:sz w:val="24"/>
          <w:szCs w:val="24"/>
        </w:rPr>
        <w:t xml:space="preserve"> </w:t>
      </w:r>
      <w:r w:rsidRPr="002A6FAA">
        <w:rPr>
          <w:sz w:val="24"/>
          <w:szCs w:val="24"/>
        </w:rPr>
        <w:t>наиболее важной и актуальной. Видное место в процессе общего развития</w:t>
      </w:r>
      <w:r w:rsidRPr="002A6FAA">
        <w:rPr>
          <w:spacing w:val="1"/>
          <w:sz w:val="24"/>
          <w:szCs w:val="24"/>
        </w:rPr>
        <w:t xml:space="preserve"> </w:t>
      </w:r>
      <w:r w:rsidRPr="002A6FAA">
        <w:rPr>
          <w:sz w:val="24"/>
          <w:szCs w:val="24"/>
        </w:rPr>
        <w:t>личности</w:t>
      </w:r>
      <w:r w:rsidRPr="002A6FAA">
        <w:rPr>
          <w:spacing w:val="1"/>
          <w:sz w:val="24"/>
          <w:szCs w:val="24"/>
        </w:rPr>
        <w:t xml:space="preserve"> </w:t>
      </w:r>
      <w:r w:rsidRPr="002A6FAA">
        <w:rPr>
          <w:sz w:val="24"/>
          <w:szCs w:val="24"/>
        </w:rPr>
        <w:t>ребѐнка</w:t>
      </w:r>
      <w:r w:rsidRPr="002A6FAA">
        <w:rPr>
          <w:spacing w:val="3"/>
          <w:sz w:val="24"/>
          <w:szCs w:val="24"/>
        </w:rPr>
        <w:t xml:space="preserve"> </w:t>
      </w:r>
      <w:r w:rsidRPr="002A6FAA">
        <w:rPr>
          <w:sz w:val="24"/>
          <w:szCs w:val="24"/>
        </w:rPr>
        <w:t>занимает</w:t>
      </w:r>
      <w:r w:rsidRPr="002A6FAA">
        <w:rPr>
          <w:spacing w:val="1"/>
          <w:sz w:val="24"/>
          <w:szCs w:val="24"/>
        </w:rPr>
        <w:t xml:space="preserve"> </w:t>
      </w:r>
      <w:r w:rsidR="00F2267B">
        <w:rPr>
          <w:sz w:val="24"/>
          <w:szCs w:val="24"/>
        </w:rPr>
        <w:t xml:space="preserve">театральная </w:t>
      </w:r>
      <w:r w:rsidRPr="002A6FAA">
        <w:rPr>
          <w:spacing w:val="7"/>
          <w:sz w:val="24"/>
          <w:szCs w:val="24"/>
        </w:rPr>
        <w:t xml:space="preserve"> </w:t>
      </w:r>
      <w:r w:rsidR="003846F4">
        <w:rPr>
          <w:sz w:val="24"/>
          <w:szCs w:val="24"/>
        </w:rPr>
        <w:t>деятельность</w:t>
      </w:r>
      <w:r w:rsidRPr="002A6FAA">
        <w:rPr>
          <w:sz w:val="24"/>
          <w:szCs w:val="24"/>
        </w:rPr>
        <w:t>.</w:t>
      </w:r>
      <w:r w:rsidRPr="002A6FAA">
        <w:rPr>
          <w:spacing w:val="5"/>
          <w:sz w:val="24"/>
          <w:szCs w:val="24"/>
        </w:rPr>
        <w:t xml:space="preserve"> </w:t>
      </w:r>
      <w:r w:rsidRPr="002A6FAA">
        <w:rPr>
          <w:sz w:val="24"/>
          <w:szCs w:val="24"/>
        </w:rPr>
        <w:t>Дополнительное образование представляет</w:t>
      </w:r>
      <w:r w:rsidRPr="002A6FAA">
        <w:rPr>
          <w:spacing w:val="1"/>
          <w:sz w:val="24"/>
          <w:szCs w:val="24"/>
        </w:rPr>
        <w:t xml:space="preserve"> </w:t>
      </w:r>
      <w:r w:rsidRPr="002A6FAA">
        <w:rPr>
          <w:sz w:val="24"/>
          <w:szCs w:val="24"/>
        </w:rPr>
        <w:t>широкие возм</w:t>
      </w:r>
      <w:r w:rsidR="007E0261" w:rsidRPr="002A6FAA">
        <w:rPr>
          <w:sz w:val="24"/>
          <w:szCs w:val="24"/>
        </w:rPr>
        <w:t>ожности для развития творческих</w:t>
      </w:r>
      <w:r w:rsidRPr="002A6FAA">
        <w:rPr>
          <w:sz w:val="24"/>
          <w:szCs w:val="24"/>
        </w:rPr>
        <w:t xml:space="preserve"> способностей в процессе</w:t>
      </w:r>
      <w:r w:rsidRPr="002A6FAA">
        <w:rPr>
          <w:spacing w:val="1"/>
          <w:sz w:val="24"/>
          <w:szCs w:val="24"/>
        </w:rPr>
        <w:t xml:space="preserve"> </w:t>
      </w:r>
      <w:r w:rsidRPr="002A6FAA">
        <w:rPr>
          <w:sz w:val="24"/>
          <w:szCs w:val="24"/>
        </w:rPr>
        <w:t>осво</w:t>
      </w:r>
      <w:r w:rsidR="007E0261" w:rsidRPr="002A6FAA">
        <w:rPr>
          <w:sz w:val="24"/>
          <w:szCs w:val="24"/>
        </w:rPr>
        <w:t xml:space="preserve">ения различных видов  речевой и исполнительской </w:t>
      </w:r>
      <w:r w:rsidRPr="002A6FAA">
        <w:rPr>
          <w:sz w:val="24"/>
          <w:szCs w:val="24"/>
        </w:rPr>
        <w:t xml:space="preserve"> деятельности, используя</w:t>
      </w:r>
      <w:r w:rsidRPr="002A6FAA">
        <w:rPr>
          <w:spacing w:val="1"/>
          <w:sz w:val="24"/>
          <w:szCs w:val="24"/>
        </w:rPr>
        <w:t xml:space="preserve"> </w:t>
      </w:r>
      <w:r w:rsidRPr="002A6FAA">
        <w:rPr>
          <w:sz w:val="24"/>
          <w:szCs w:val="24"/>
        </w:rPr>
        <w:t xml:space="preserve">нетрадиционные подходы к организации процесса обучения. </w:t>
      </w:r>
      <w:r w:rsidR="007E0261" w:rsidRPr="002A6FAA">
        <w:rPr>
          <w:sz w:val="24"/>
          <w:szCs w:val="24"/>
        </w:rPr>
        <w:t>Обучение детей сценическому искусству</w:t>
      </w:r>
      <w:r w:rsidRPr="002A6FAA">
        <w:rPr>
          <w:sz w:val="24"/>
          <w:szCs w:val="24"/>
        </w:rPr>
        <w:t xml:space="preserve"> как особому виду</w:t>
      </w:r>
      <w:r w:rsidRPr="002A6FAA">
        <w:rPr>
          <w:spacing w:val="1"/>
          <w:sz w:val="24"/>
          <w:szCs w:val="24"/>
        </w:rPr>
        <w:t xml:space="preserve"> </w:t>
      </w:r>
      <w:r w:rsidR="007E0261" w:rsidRPr="002A6FAA">
        <w:rPr>
          <w:sz w:val="24"/>
          <w:szCs w:val="24"/>
        </w:rPr>
        <w:t xml:space="preserve">художественного </w:t>
      </w:r>
      <w:r w:rsidRPr="002A6FAA">
        <w:rPr>
          <w:sz w:val="24"/>
          <w:szCs w:val="24"/>
        </w:rPr>
        <w:t>искусства открывает</w:t>
      </w:r>
      <w:r w:rsidRPr="002A6FAA">
        <w:rPr>
          <w:spacing w:val="-1"/>
          <w:sz w:val="24"/>
          <w:szCs w:val="24"/>
        </w:rPr>
        <w:t xml:space="preserve"> </w:t>
      </w:r>
      <w:r w:rsidRPr="002A6FAA">
        <w:rPr>
          <w:sz w:val="24"/>
          <w:szCs w:val="24"/>
        </w:rPr>
        <w:t>богатые перспективы</w:t>
      </w:r>
      <w:r w:rsidRPr="002A6FAA">
        <w:rPr>
          <w:spacing w:val="-1"/>
          <w:sz w:val="24"/>
          <w:szCs w:val="24"/>
        </w:rPr>
        <w:t xml:space="preserve"> </w:t>
      </w:r>
      <w:r w:rsidRPr="002A6FAA">
        <w:rPr>
          <w:sz w:val="24"/>
          <w:szCs w:val="24"/>
        </w:rPr>
        <w:t>для</w:t>
      </w:r>
      <w:r w:rsidRPr="002A6FAA">
        <w:rPr>
          <w:spacing w:val="2"/>
          <w:sz w:val="24"/>
          <w:szCs w:val="24"/>
        </w:rPr>
        <w:t xml:space="preserve"> </w:t>
      </w:r>
      <w:r w:rsidRPr="002A6FAA">
        <w:rPr>
          <w:sz w:val="24"/>
          <w:szCs w:val="24"/>
        </w:rPr>
        <w:t>их</w:t>
      </w:r>
      <w:r w:rsidR="007E0261" w:rsidRPr="002A6FAA">
        <w:rPr>
          <w:sz w:val="24"/>
          <w:szCs w:val="24"/>
        </w:rPr>
        <w:t xml:space="preserve"> творческих</w:t>
      </w:r>
      <w:r w:rsidRPr="002A6FAA">
        <w:rPr>
          <w:sz w:val="24"/>
          <w:szCs w:val="24"/>
        </w:rPr>
        <w:t xml:space="preserve"> способностей.</w:t>
      </w:r>
      <w:r w:rsidRPr="002A6FAA">
        <w:rPr>
          <w:spacing w:val="1"/>
          <w:sz w:val="24"/>
          <w:szCs w:val="24"/>
        </w:rPr>
        <w:t xml:space="preserve"> </w:t>
      </w:r>
      <w:r w:rsidR="007E0261" w:rsidRPr="002A6FAA">
        <w:rPr>
          <w:sz w:val="24"/>
          <w:szCs w:val="24"/>
        </w:rPr>
        <w:t>Ролевая игра</w:t>
      </w:r>
      <w:r w:rsidRPr="002A6FAA">
        <w:rPr>
          <w:sz w:val="24"/>
          <w:szCs w:val="24"/>
        </w:rPr>
        <w:t xml:space="preserve"> дает возможность и шанс каждому</w:t>
      </w:r>
      <w:r w:rsidRPr="002A6FAA">
        <w:rPr>
          <w:spacing w:val="1"/>
          <w:sz w:val="24"/>
          <w:szCs w:val="24"/>
        </w:rPr>
        <w:t xml:space="preserve"> </w:t>
      </w:r>
      <w:r w:rsidRPr="002A6FAA">
        <w:rPr>
          <w:sz w:val="24"/>
          <w:szCs w:val="24"/>
        </w:rPr>
        <w:t>ребенку</w:t>
      </w:r>
      <w:r w:rsidRPr="002A6FAA">
        <w:rPr>
          <w:spacing w:val="-11"/>
          <w:sz w:val="24"/>
          <w:szCs w:val="24"/>
        </w:rPr>
        <w:t xml:space="preserve"> </w:t>
      </w:r>
      <w:r w:rsidRPr="002A6FAA">
        <w:rPr>
          <w:sz w:val="24"/>
          <w:szCs w:val="24"/>
        </w:rPr>
        <w:t>выразить</w:t>
      </w:r>
      <w:r w:rsidRPr="002A6FAA">
        <w:rPr>
          <w:spacing w:val="-8"/>
          <w:sz w:val="24"/>
          <w:szCs w:val="24"/>
        </w:rPr>
        <w:t xml:space="preserve"> </w:t>
      </w:r>
      <w:r w:rsidRPr="002A6FAA">
        <w:rPr>
          <w:sz w:val="24"/>
          <w:szCs w:val="24"/>
        </w:rPr>
        <w:t>себя,</w:t>
      </w:r>
      <w:r w:rsidRPr="002A6FAA">
        <w:rPr>
          <w:spacing w:val="-4"/>
          <w:sz w:val="24"/>
          <w:szCs w:val="24"/>
        </w:rPr>
        <w:t xml:space="preserve"> </w:t>
      </w:r>
      <w:r w:rsidRPr="002A6FAA">
        <w:rPr>
          <w:sz w:val="24"/>
          <w:szCs w:val="24"/>
        </w:rPr>
        <w:t>реализовать</w:t>
      </w:r>
      <w:r w:rsidRPr="002A6FAA">
        <w:rPr>
          <w:spacing w:val="-8"/>
          <w:sz w:val="24"/>
          <w:szCs w:val="24"/>
        </w:rPr>
        <w:t xml:space="preserve"> </w:t>
      </w:r>
      <w:r w:rsidRPr="002A6FAA">
        <w:rPr>
          <w:sz w:val="24"/>
          <w:szCs w:val="24"/>
        </w:rPr>
        <w:t>свои</w:t>
      </w:r>
      <w:r w:rsidRPr="002A6FAA">
        <w:rPr>
          <w:spacing w:val="-2"/>
          <w:sz w:val="24"/>
          <w:szCs w:val="24"/>
        </w:rPr>
        <w:t xml:space="preserve"> </w:t>
      </w:r>
      <w:r w:rsidRPr="002A6FAA">
        <w:rPr>
          <w:sz w:val="24"/>
          <w:szCs w:val="24"/>
        </w:rPr>
        <w:t>способности,</w:t>
      </w:r>
      <w:r w:rsidRPr="002A6FAA">
        <w:rPr>
          <w:spacing w:val="-5"/>
          <w:sz w:val="24"/>
          <w:szCs w:val="24"/>
        </w:rPr>
        <w:t xml:space="preserve"> </w:t>
      </w:r>
      <w:r w:rsidRPr="002A6FAA">
        <w:rPr>
          <w:sz w:val="24"/>
          <w:szCs w:val="24"/>
        </w:rPr>
        <w:t>добиться</w:t>
      </w:r>
      <w:r w:rsidRPr="002A6FAA">
        <w:rPr>
          <w:spacing w:val="-5"/>
          <w:sz w:val="24"/>
          <w:szCs w:val="24"/>
        </w:rPr>
        <w:t xml:space="preserve"> </w:t>
      </w:r>
      <w:r w:rsidRPr="002A6FAA">
        <w:rPr>
          <w:sz w:val="24"/>
          <w:szCs w:val="24"/>
        </w:rPr>
        <w:t>успеха</w:t>
      </w:r>
      <w:r w:rsidRPr="00E50E9D">
        <w:rPr>
          <w:sz w:val="24"/>
          <w:szCs w:val="24"/>
        </w:rPr>
        <w:t>.</w:t>
      </w:r>
      <w:r w:rsidR="00F2267B" w:rsidRPr="00E50E9D">
        <w:rPr>
          <w:kern w:val="2"/>
          <w:sz w:val="24"/>
          <w:szCs w:val="24"/>
        </w:rPr>
        <w:t xml:space="preserve"> П</w:t>
      </w:r>
      <w:r w:rsidR="00F2267B" w:rsidRPr="00E50E9D">
        <w:rPr>
          <w:sz w:val="24"/>
          <w:szCs w:val="24"/>
        </w:rPr>
        <w:t xml:space="preserve">рограмма ориентирована на всестороннее развитие личности ребенка, его неповторимой индивидуальности, направлена на гуманизацию воспитательно-образовательной работы с детьми, основана на психологических особенностях развития школьников. Участие в школьном театральном кружке создает условия для раскрытия внутренних качеств личности и ее самореализации, формирования содержательного общения по поводу общей деятельности, умения взаимодействовать в коллективе, для развития художественного творчества, эстетического вкуса и стремления к освоению нового опыта. </w:t>
      </w:r>
    </w:p>
    <w:p w:rsidR="004C22EF" w:rsidRDefault="004C22EF" w:rsidP="00584486">
      <w:pPr>
        <w:pStyle w:val="a8"/>
        <w:jc w:val="both"/>
        <w:rPr>
          <w:sz w:val="24"/>
          <w:szCs w:val="24"/>
        </w:rPr>
      </w:pPr>
    </w:p>
    <w:p w:rsidR="004C22EF" w:rsidRDefault="00E149A6" w:rsidP="00E50E9D">
      <w:pPr>
        <w:pStyle w:val="a8"/>
        <w:jc w:val="both"/>
        <w:rPr>
          <w:sz w:val="24"/>
          <w:szCs w:val="24"/>
        </w:rPr>
      </w:pPr>
      <w:r w:rsidRPr="002A6FAA">
        <w:rPr>
          <w:b/>
          <w:sz w:val="24"/>
          <w:szCs w:val="24"/>
        </w:rPr>
        <w:t>Отличительные</w:t>
      </w:r>
      <w:r w:rsidRPr="002A6FAA">
        <w:rPr>
          <w:b/>
          <w:spacing w:val="1"/>
          <w:sz w:val="24"/>
          <w:szCs w:val="24"/>
        </w:rPr>
        <w:t xml:space="preserve"> </w:t>
      </w:r>
      <w:r w:rsidRPr="002A6FAA">
        <w:rPr>
          <w:b/>
          <w:sz w:val="24"/>
          <w:szCs w:val="24"/>
        </w:rPr>
        <w:t>особенности</w:t>
      </w:r>
      <w:r w:rsidRPr="002A6FAA">
        <w:rPr>
          <w:b/>
          <w:spacing w:val="1"/>
          <w:sz w:val="24"/>
          <w:szCs w:val="24"/>
        </w:rPr>
        <w:t xml:space="preserve"> </w:t>
      </w:r>
      <w:r w:rsidRPr="002A6FAA">
        <w:rPr>
          <w:b/>
          <w:sz w:val="24"/>
          <w:szCs w:val="24"/>
        </w:rPr>
        <w:t>программы</w:t>
      </w:r>
      <w:r w:rsidR="00C54E17" w:rsidRPr="002A6FAA">
        <w:rPr>
          <w:b/>
          <w:sz w:val="24"/>
          <w:szCs w:val="24"/>
        </w:rPr>
        <w:t>, новизна</w:t>
      </w:r>
      <w:r w:rsidRPr="002A6FAA">
        <w:rPr>
          <w:sz w:val="24"/>
          <w:szCs w:val="24"/>
        </w:rPr>
        <w:t>.</w:t>
      </w:r>
      <w:r w:rsidRPr="002A6FAA">
        <w:rPr>
          <w:spacing w:val="1"/>
          <w:sz w:val="24"/>
          <w:szCs w:val="24"/>
        </w:rPr>
        <w:t xml:space="preserve"> </w:t>
      </w:r>
    </w:p>
    <w:p w:rsidR="00F2267B" w:rsidRDefault="00F2267B" w:rsidP="00584486">
      <w:pPr>
        <w:pStyle w:val="a8"/>
        <w:jc w:val="both"/>
        <w:rPr>
          <w:sz w:val="24"/>
          <w:szCs w:val="24"/>
        </w:rPr>
      </w:pPr>
    </w:p>
    <w:p w:rsidR="00F2267B" w:rsidRPr="00E50E9D" w:rsidRDefault="00F2267B" w:rsidP="00F2267B">
      <w:pPr>
        <w:pStyle w:val="a8"/>
        <w:ind w:firstLine="709"/>
        <w:jc w:val="both"/>
        <w:rPr>
          <w:i/>
          <w:sz w:val="24"/>
          <w:szCs w:val="24"/>
        </w:rPr>
      </w:pPr>
      <w:r w:rsidRPr="00E50E9D">
        <w:rPr>
          <w:sz w:val="24"/>
          <w:szCs w:val="24"/>
        </w:rPr>
        <w:t>В программе систематизированы средства и методы театрально-игровой деятельности, обосновано использование разных видов детской творческой деятельности в процессе театрального воплощения.</w:t>
      </w:r>
    </w:p>
    <w:p w:rsidR="00F2267B" w:rsidRPr="00E50E9D" w:rsidRDefault="00F2267B" w:rsidP="00F2267B">
      <w:pPr>
        <w:pStyle w:val="a8"/>
        <w:ind w:firstLine="709"/>
        <w:jc w:val="both"/>
        <w:rPr>
          <w:sz w:val="24"/>
          <w:szCs w:val="24"/>
        </w:rPr>
      </w:pPr>
      <w:r w:rsidRPr="00E50E9D">
        <w:rPr>
          <w:sz w:val="24"/>
          <w:szCs w:val="24"/>
        </w:rPr>
        <w:t xml:space="preserve">Программа основана на следующем научном предположении: театральная деятельность как процесс развития творческих способностей ребенка является процессуальной. Важнейшим в детском творческом театре является процесс репетиций, процесс творческого переживания и воплощения, а не только конечный результат. Поскольку именно в процессе работы над образом происходит развитие личности ребенка, развивается символическое мышление, двигательный эмоциональный контроль. Происходит усвоение социальных норм поведения, формируются высшие произвольные психические функции. </w:t>
      </w:r>
    </w:p>
    <w:p w:rsidR="00F2267B" w:rsidRPr="00E50E9D" w:rsidRDefault="00F2267B" w:rsidP="00F2267B">
      <w:pPr>
        <w:pStyle w:val="a8"/>
        <w:ind w:firstLine="709"/>
        <w:jc w:val="both"/>
        <w:rPr>
          <w:b/>
          <w:i/>
          <w:sz w:val="24"/>
          <w:szCs w:val="24"/>
        </w:rPr>
      </w:pPr>
      <w:r w:rsidRPr="00E50E9D">
        <w:rPr>
          <w:sz w:val="24"/>
          <w:szCs w:val="24"/>
        </w:rPr>
        <w:t xml:space="preserve">Эту идею </w:t>
      </w:r>
      <w:r w:rsidR="00FF597D" w:rsidRPr="00E50E9D">
        <w:rPr>
          <w:sz w:val="24"/>
          <w:szCs w:val="24"/>
        </w:rPr>
        <w:t>выдвигал</w:t>
      </w:r>
      <w:r w:rsidRPr="00E50E9D">
        <w:rPr>
          <w:sz w:val="24"/>
          <w:szCs w:val="24"/>
        </w:rPr>
        <w:t xml:space="preserve"> в своих трудах и</w:t>
      </w:r>
      <w:r w:rsidRPr="00E50E9D">
        <w:rPr>
          <w:rFonts w:eastAsia="Calibri"/>
          <w:sz w:val="24"/>
          <w:szCs w:val="24"/>
        </w:rPr>
        <w:t xml:space="preserve"> учен</w:t>
      </w:r>
      <w:r w:rsidRPr="00E50E9D">
        <w:rPr>
          <w:sz w:val="24"/>
          <w:szCs w:val="24"/>
        </w:rPr>
        <w:t>ый-психолог</w:t>
      </w:r>
      <w:r w:rsidRPr="00E50E9D">
        <w:rPr>
          <w:rFonts w:eastAsia="Calibri"/>
          <w:sz w:val="24"/>
          <w:szCs w:val="24"/>
        </w:rPr>
        <w:t xml:space="preserve"> Л.С. Выготск</w:t>
      </w:r>
      <w:r w:rsidRPr="00E50E9D">
        <w:rPr>
          <w:sz w:val="24"/>
          <w:szCs w:val="24"/>
        </w:rPr>
        <w:t>ий</w:t>
      </w:r>
      <w:r w:rsidRPr="00E50E9D">
        <w:rPr>
          <w:rFonts w:eastAsia="Calibri"/>
          <w:sz w:val="24"/>
          <w:szCs w:val="24"/>
        </w:rPr>
        <w:t xml:space="preserve">: "Не следует забывать, что основной закон детского творчества заключается в том, что ценность его </w:t>
      </w:r>
      <w:r w:rsidRPr="00E50E9D">
        <w:rPr>
          <w:rFonts w:eastAsia="Calibri"/>
          <w:sz w:val="24"/>
          <w:szCs w:val="24"/>
        </w:rPr>
        <w:lastRenderedPageBreak/>
        <w:t>следует видеть не в результате, не в продукте творчества, а в самом процессе. Важно не то, что создадут дети, важно то, что они создают, творят, упражняются в творческом воображении и его воплощении. В настоящей детской постановке все – от занавеса и до развязки драмы – должно быть сделано руками и воображением самих детей, и тогда только драматическое творчество получит все свое значение и всю свою силу в приложении к ребенку!"</w:t>
      </w:r>
    </w:p>
    <w:p w:rsidR="00F2267B" w:rsidRPr="00E50E9D" w:rsidRDefault="00F2267B" w:rsidP="00584486">
      <w:pPr>
        <w:pStyle w:val="a8"/>
        <w:jc w:val="both"/>
        <w:rPr>
          <w:sz w:val="24"/>
          <w:szCs w:val="24"/>
        </w:rPr>
      </w:pPr>
    </w:p>
    <w:p w:rsidR="004C22EF" w:rsidRPr="002A6FAA" w:rsidRDefault="00E149A6" w:rsidP="00584486">
      <w:pPr>
        <w:pStyle w:val="a8"/>
        <w:jc w:val="both"/>
        <w:rPr>
          <w:b/>
          <w:sz w:val="24"/>
          <w:szCs w:val="24"/>
        </w:rPr>
      </w:pPr>
      <w:bookmarkStart w:id="3" w:name="_TOC_250002"/>
      <w:r w:rsidRPr="002A6FAA">
        <w:rPr>
          <w:b/>
          <w:sz w:val="24"/>
          <w:szCs w:val="24"/>
        </w:rPr>
        <w:t>Цель</w:t>
      </w:r>
      <w:r w:rsidRPr="002A6FAA">
        <w:rPr>
          <w:b/>
          <w:spacing w:val="-6"/>
          <w:sz w:val="24"/>
          <w:szCs w:val="24"/>
        </w:rPr>
        <w:t xml:space="preserve"> </w:t>
      </w:r>
      <w:r w:rsidRPr="002A6FAA">
        <w:rPr>
          <w:b/>
          <w:sz w:val="24"/>
          <w:szCs w:val="24"/>
        </w:rPr>
        <w:t>и</w:t>
      </w:r>
      <w:r w:rsidRPr="002A6FAA">
        <w:rPr>
          <w:b/>
          <w:spacing w:val="-6"/>
          <w:sz w:val="24"/>
          <w:szCs w:val="24"/>
        </w:rPr>
        <w:t xml:space="preserve"> </w:t>
      </w:r>
      <w:bookmarkEnd w:id="3"/>
      <w:r w:rsidRPr="002A6FAA">
        <w:rPr>
          <w:b/>
          <w:sz w:val="24"/>
          <w:szCs w:val="24"/>
        </w:rPr>
        <w:t>задачи программы</w:t>
      </w:r>
    </w:p>
    <w:p w:rsidR="008640FC" w:rsidRPr="002A6FAA" w:rsidRDefault="00E149A6" w:rsidP="00584486">
      <w:pPr>
        <w:pStyle w:val="a8"/>
        <w:jc w:val="both"/>
        <w:rPr>
          <w:b/>
          <w:spacing w:val="1"/>
          <w:sz w:val="24"/>
          <w:szCs w:val="24"/>
        </w:rPr>
      </w:pPr>
      <w:r w:rsidRPr="002A6FAA">
        <w:rPr>
          <w:b/>
          <w:sz w:val="24"/>
          <w:szCs w:val="24"/>
        </w:rPr>
        <w:t>Цель программы:</w:t>
      </w:r>
      <w:r w:rsidRPr="002A6FAA">
        <w:rPr>
          <w:b/>
          <w:spacing w:val="1"/>
          <w:sz w:val="24"/>
          <w:szCs w:val="24"/>
        </w:rPr>
        <w:t xml:space="preserve"> </w:t>
      </w:r>
    </w:p>
    <w:p w:rsidR="00E50E9D" w:rsidRPr="004E6E05" w:rsidRDefault="00E50E9D" w:rsidP="00E50E9D">
      <w:pPr>
        <w:pStyle w:val="a5"/>
        <w:ind w:left="0"/>
        <w:jc w:val="both"/>
        <w:rPr>
          <w:kern w:val="2"/>
          <w:sz w:val="24"/>
          <w:szCs w:val="24"/>
        </w:rPr>
      </w:pPr>
      <w:r w:rsidRPr="004E6E05">
        <w:rPr>
          <w:kern w:val="2"/>
          <w:sz w:val="24"/>
          <w:szCs w:val="24"/>
        </w:rPr>
        <w:t>воспитание творчески активной личности, развитие умений и навыков, раскрытие новых способностей и талантов детей средствами театрального искусства; организация их досуга путем вовлечения в театральную деятельность.</w:t>
      </w:r>
    </w:p>
    <w:p w:rsidR="0074349C" w:rsidRPr="002A6FAA" w:rsidRDefault="0074349C" w:rsidP="00584486">
      <w:pPr>
        <w:pStyle w:val="a8"/>
        <w:jc w:val="both"/>
        <w:rPr>
          <w:b/>
          <w:spacing w:val="1"/>
          <w:sz w:val="24"/>
          <w:szCs w:val="24"/>
        </w:rPr>
      </w:pPr>
    </w:p>
    <w:p w:rsidR="004C22EF" w:rsidRPr="002A6FAA" w:rsidRDefault="00E149A6" w:rsidP="00584486">
      <w:pPr>
        <w:pStyle w:val="a8"/>
        <w:jc w:val="both"/>
        <w:rPr>
          <w:b/>
          <w:sz w:val="24"/>
          <w:szCs w:val="24"/>
        </w:rPr>
      </w:pPr>
      <w:r w:rsidRPr="002A6FAA">
        <w:rPr>
          <w:b/>
          <w:sz w:val="24"/>
          <w:szCs w:val="24"/>
        </w:rPr>
        <w:t>Задачи</w:t>
      </w:r>
      <w:r w:rsidRPr="002A6FAA">
        <w:rPr>
          <w:b/>
          <w:spacing w:val="-3"/>
          <w:sz w:val="24"/>
          <w:szCs w:val="24"/>
        </w:rPr>
        <w:t xml:space="preserve"> </w:t>
      </w:r>
      <w:r w:rsidRPr="002A6FAA">
        <w:rPr>
          <w:b/>
          <w:sz w:val="24"/>
          <w:szCs w:val="24"/>
        </w:rPr>
        <w:t>программы:</w:t>
      </w:r>
    </w:p>
    <w:p w:rsidR="004C22EF" w:rsidRPr="002A6FAA" w:rsidRDefault="00C54E17" w:rsidP="00584486">
      <w:pPr>
        <w:pStyle w:val="a8"/>
        <w:jc w:val="both"/>
        <w:rPr>
          <w:b/>
          <w:sz w:val="24"/>
          <w:szCs w:val="24"/>
        </w:rPr>
      </w:pPr>
      <w:r w:rsidRPr="002A6FAA">
        <w:rPr>
          <w:b/>
          <w:sz w:val="24"/>
          <w:szCs w:val="24"/>
        </w:rPr>
        <w:t>обучающие:</w:t>
      </w:r>
    </w:p>
    <w:p w:rsidR="00B164C9" w:rsidRPr="002A6FAA" w:rsidRDefault="00B164C9" w:rsidP="00F8618E">
      <w:pPr>
        <w:widowControl/>
        <w:numPr>
          <w:ilvl w:val="0"/>
          <w:numId w:val="15"/>
        </w:numPr>
        <w:adjustRightInd w:val="0"/>
        <w:ind w:left="142"/>
        <w:rPr>
          <w:sz w:val="24"/>
          <w:szCs w:val="24"/>
          <w:lang w:eastAsia="ru-RU"/>
        </w:rPr>
      </w:pPr>
      <w:r w:rsidRPr="002A6FAA">
        <w:rPr>
          <w:sz w:val="24"/>
          <w:szCs w:val="24"/>
          <w:lang w:eastAsia="ru-RU"/>
        </w:rPr>
        <w:t>развивать у детей речевые и сценические</w:t>
      </w:r>
      <w:r w:rsidR="00F8618E" w:rsidRPr="002A6FAA">
        <w:rPr>
          <w:sz w:val="24"/>
          <w:szCs w:val="24"/>
          <w:lang w:eastAsia="ru-RU"/>
        </w:rPr>
        <w:t xml:space="preserve"> навыки </w:t>
      </w:r>
    </w:p>
    <w:p w:rsidR="00F8618E" w:rsidRPr="002A6FAA" w:rsidRDefault="00F8618E" w:rsidP="00F8618E">
      <w:pPr>
        <w:widowControl/>
        <w:numPr>
          <w:ilvl w:val="0"/>
          <w:numId w:val="15"/>
        </w:numPr>
        <w:adjustRightInd w:val="0"/>
        <w:ind w:left="142"/>
        <w:rPr>
          <w:sz w:val="24"/>
          <w:szCs w:val="24"/>
          <w:lang w:eastAsia="ru-RU"/>
        </w:rPr>
      </w:pPr>
      <w:r w:rsidRPr="002A6FAA">
        <w:rPr>
          <w:sz w:val="24"/>
          <w:szCs w:val="24"/>
          <w:lang w:eastAsia="ru-RU"/>
        </w:rPr>
        <w:t xml:space="preserve">сформировать навыки  выразительного исполнения </w:t>
      </w:r>
      <w:r w:rsidR="00B164C9" w:rsidRPr="002A6FAA">
        <w:rPr>
          <w:sz w:val="24"/>
          <w:szCs w:val="24"/>
          <w:lang w:eastAsia="ru-RU"/>
        </w:rPr>
        <w:t xml:space="preserve"> произведений </w:t>
      </w:r>
      <w:r w:rsidRPr="002A6FAA">
        <w:rPr>
          <w:sz w:val="24"/>
          <w:szCs w:val="24"/>
          <w:lang w:eastAsia="ru-RU"/>
        </w:rPr>
        <w:t xml:space="preserve">народной, </w:t>
      </w:r>
      <w:r w:rsidR="00B164C9" w:rsidRPr="002A6FAA">
        <w:rPr>
          <w:sz w:val="24"/>
          <w:szCs w:val="24"/>
          <w:lang w:eastAsia="ru-RU"/>
        </w:rPr>
        <w:t>авторской  тематики</w:t>
      </w:r>
    </w:p>
    <w:p w:rsidR="00F8618E" w:rsidRPr="002A6FAA" w:rsidRDefault="00F8618E" w:rsidP="00F8618E">
      <w:pPr>
        <w:widowControl/>
        <w:numPr>
          <w:ilvl w:val="0"/>
          <w:numId w:val="15"/>
        </w:numPr>
        <w:adjustRightInd w:val="0"/>
        <w:ind w:left="142"/>
        <w:rPr>
          <w:sz w:val="24"/>
          <w:szCs w:val="24"/>
          <w:lang w:eastAsia="ru-RU"/>
        </w:rPr>
      </w:pPr>
      <w:r w:rsidRPr="002A6FAA">
        <w:rPr>
          <w:sz w:val="24"/>
          <w:szCs w:val="24"/>
          <w:lang w:eastAsia="ru-RU"/>
        </w:rPr>
        <w:t>обучить детей основным приёмам сценического движения, актёрского мастерства</w:t>
      </w:r>
    </w:p>
    <w:p w:rsidR="00F8618E" w:rsidRPr="002A6FAA" w:rsidRDefault="005723D2" w:rsidP="00F8618E">
      <w:pPr>
        <w:widowControl/>
        <w:numPr>
          <w:ilvl w:val="0"/>
          <w:numId w:val="15"/>
        </w:numPr>
        <w:adjustRightInd w:val="0"/>
        <w:ind w:left="142"/>
        <w:rPr>
          <w:sz w:val="24"/>
          <w:szCs w:val="24"/>
          <w:lang w:eastAsia="ru-RU"/>
        </w:rPr>
      </w:pPr>
      <w:r w:rsidRPr="002A6FAA">
        <w:rPr>
          <w:sz w:val="24"/>
          <w:szCs w:val="24"/>
          <w:lang w:eastAsia="ru-RU"/>
        </w:rPr>
        <w:t>через театр привить интерес к мировой художественной культуре и дать первичные сведения о ней</w:t>
      </w:r>
    </w:p>
    <w:p w:rsidR="00F8618E" w:rsidRPr="002A6FAA" w:rsidRDefault="00F8618E" w:rsidP="00F8618E">
      <w:pPr>
        <w:widowControl/>
        <w:numPr>
          <w:ilvl w:val="0"/>
          <w:numId w:val="15"/>
        </w:numPr>
        <w:adjustRightInd w:val="0"/>
        <w:ind w:left="142"/>
        <w:jc w:val="both"/>
        <w:rPr>
          <w:sz w:val="24"/>
          <w:szCs w:val="24"/>
          <w:lang w:eastAsia="ru-RU"/>
        </w:rPr>
      </w:pPr>
      <w:r w:rsidRPr="002A6FAA">
        <w:rPr>
          <w:sz w:val="24"/>
          <w:szCs w:val="24"/>
          <w:lang w:eastAsia="ru-RU"/>
        </w:rPr>
        <w:t>развивать музыкальные и творческие способности детей с учетом возможностей каждого ребёнка по средствам музыкально – ритмических движений</w:t>
      </w:r>
    </w:p>
    <w:p w:rsidR="004C22EF" w:rsidRPr="002A6FAA" w:rsidRDefault="00C54E17" w:rsidP="00F8618E">
      <w:pPr>
        <w:pStyle w:val="a8"/>
        <w:jc w:val="both"/>
        <w:rPr>
          <w:i/>
          <w:sz w:val="24"/>
          <w:szCs w:val="24"/>
        </w:rPr>
      </w:pPr>
      <w:r w:rsidRPr="002A6FAA">
        <w:rPr>
          <w:b/>
          <w:sz w:val="24"/>
          <w:szCs w:val="24"/>
        </w:rPr>
        <w:t>развивающие:</w:t>
      </w:r>
    </w:p>
    <w:p w:rsidR="00F8618E" w:rsidRPr="002A6FAA" w:rsidRDefault="00F8618E" w:rsidP="00F8618E">
      <w:pPr>
        <w:widowControl/>
        <w:numPr>
          <w:ilvl w:val="0"/>
          <w:numId w:val="15"/>
        </w:numPr>
        <w:adjustRightInd w:val="0"/>
        <w:ind w:left="-567" w:firstLine="709"/>
        <w:rPr>
          <w:sz w:val="24"/>
          <w:szCs w:val="24"/>
          <w:lang w:eastAsia="ru-RU"/>
        </w:rPr>
      </w:pPr>
      <w:r w:rsidRPr="002A6FAA">
        <w:rPr>
          <w:sz w:val="24"/>
          <w:szCs w:val="24"/>
          <w:lang w:eastAsia="ru-RU"/>
        </w:rPr>
        <w:t>содействовать развитию  фантазии детей</w:t>
      </w:r>
    </w:p>
    <w:p w:rsidR="00F8618E" w:rsidRPr="002A6FAA" w:rsidRDefault="00F8618E" w:rsidP="00F8618E">
      <w:pPr>
        <w:widowControl/>
        <w:numPr>
          <w:ilvl w:val="0"/>
          <w:numId w:val="15"/>
        </w:numPr>
        <w:adjustRightInd w:val="0"/>
        <w:ind w:left="-567" w:firstLine="709"/>
        <w:rPr>
          <w:sz w:val="24"/>
          <w:szCs w:val="24"/>
          <w:lang w:eastAsia="ru-RU"/>
        </w:rPr>
      </w:pPr>
      <w:r w:rsidRPr="002A6FAA">
        <w:rPr>
          <w:sz w:val="24"/>
          <w:szCs w:val="24"/>
          <w:lang w:eastAsia="ru-RU"/>
        </w:rPr>
        <w:t xml:space="preserve">развивать активность и самостоятельность </w:t>
      </w:r>
    </w:p>
    <w:p w:rsidR="00F8618E" w:rsidRPr="002A6FAA" w:rsidRDefault="00F8618E" w:rsidP="00F8618E">
      <w:pPr>
        <w:widowControl/>
        <w:numPr>
          <w:ilvl w:val="0"/>
          <w:numId w:val="15"/>
        </w:numPr>
        <w:adjustRightInd w:val="0"/>
        <w:ind w:left="-567" w:firstLine="709"/>
        <w:rPr>
          <w:sz w:val="24"/>
          <w:szCs w:val="24"/>
          <w:lang w:eastAsia="ru-RU"/>
        </w:rPr>
      </w:pPr>
      <w:r w:rsidRPr="002A6FAA">
        <w:rPr>
          <w:sz w:val="24"/>
          <w:szCs w:val="24"/>
          <w:lang w:eastAsia="ru-RU"/>
        </w:rPr>
        <w:t>способствовать развитию творческой деятельности, самообразования</w:t>
      </w:r>
    </w:p>
    <w:p w:rsidR="00F8618E" w:rsidRPr="002A6FAA" w:rsidRDefault="00F8618E" w:rsidP="00F8618E">
      <w:pPr>
        <w:widowControl/>
        <w:numPr>
          <w:ilvl w:val="0"/>
          <w:numId w:val="15"/>
        </w:numPr>
        <w:adjustRightInd w:val="0"/>
        <w:ind w:left="-567" w:firstLine="709"/>
        <w:rPr>
          <w:sz w:val="24"/>
          <w:szCs w:val="24"/>
          <w:lang w:eastAsia="ru-RU"/>
        </w:rPr>
      </w:pPr>
      <w:r w:rsidRPr="002A6FAA">
        <w:rPr>
          <w:sz w:val="24"/>
          <w:szCs w:val="24"/>
          <w:lang w:eastAsia="ru-RU"/>
        </w:rPr>
        <w:t>содействовать развитию вокальных возможностей детей</w:t>
      </w:r>
    </w:p>
    <w:p w:rsidR="00F8618E" w:rsidRPr="002A6FAA" w:rsidRDefault="00F8618E" w:rsidP="00F8618E">
      <w:pPr>
        <w:widowControl/>
        <w:numPr>
          <w:ilvl w:val="0"/>
          <w:numId w:val="15"/>
        </w:numPr>
        <w:adjustRightInd w:val="0"/>
        <w:ind w:left="-567" w:firstLine="709"/>
        <w:rPr>
          <w:sz w:val="24"/>
          <w:szCs w:val="24"/>
          <w:lang w:eastAsia="ru-RU"/>
        </w:rPr>
      </w:pPr>
      <w:r w:rsidRPr="002A6FAA">
        <w:rPr>
          <w:sz w:val="24"/>
          <w:szCs w:val="24"/>
          <w:lang w:eastAsia="ru-RU"/>
        </w:rPr>
        <w:t>содействовать развитию музыкально – ритмических движений</w:t>
      </w:r>
    </w:p>
    <w:p w:rsidR="00F8618E" w:rsidRPr="002A6FAA" w:rsidRDefault="00F8618E" w:rsidP="00F8618E">
      <w:pPr>
        <w:widowControl/>
        <w:numPr>
          <w:ilvl w:val="0"/>
          <w:numId w:val="15"/>
        </w:numPr>
        <w:adjustRightInd w:val="0"/>
        <w:ind w:left="-567" w:firstLine="709"/>
        <w:jc w:val="both"/>
        <w:rPr>
          <w:sz w:val="24"/>
          <w:szCs w:val="24"/>
          <w:lang w:eastAsia="ru-RU"/>
        </w:rPr>
      </w:pPr>
      <w:r w:rsidRPr="002A6FAA">
        <w:rPr>
          <w:sz w:val="24"/>
          <w:szCs w:val="24"/>
          <w:lang w:eastAsia="ru-RU"/>
        </w:rPr>
        <w:t>Развивать мышление, аналитические способности.</w:t>
      </w:r>
    </w:p>
    <w:p w:rsidR="004C22EF" w:rsidRPr="002A6FAA" w:rsidRDefault="00F8618E" w:rsidP="00F8618E">
      <w:pPr>
        <w:pStyle w:val="a8"/>
        <w:ind w:firstLine="709"/>
        <w:jc w:val="both"/>
        <w:rPr>
          <w:b/>
          <w:sz w:val="24"/>
          <w:szCs w:val="24"/>
        </w:rPr>
      </w:pPr>
      <w:r w:rsidRPr="002A6FAA">
        <w:rPr>
          <w:b/>
          <w:sz w:val="24"/>
          <w:szCs w:val="24"/>
        </w:rPr>
        <w:t>воспитательные:</w:t>
      </w:r>
    </w:p>
    <w:p w:rsidR="00F8618E" w:rsidRPr="002A6FAA" w:rsidRDefault="00F8618E" w:rsidP="00F8618E">
      <w:pPr>
        <w:widowControl/>
        <w:numPr>
          <w:ilvl w:val="0"/>
          <w:numId w:val="15"/>
        </w:numPr>
        <w:adjustRightInd w:val="0"/>
        <w:ind w:left="142"/>
        <w:jc w:val="both"/>
        <w:rPr>
          <w:sz w:val="24"/>
          <w:szCs w:val="24"/>
          <w:lang w:eastAsia="ru-RU"/>
        </w:rPr>
      </w:pPr>
      <w:r w:rsidRPr="002A6FAA">
        <w:rPr>
          <w:sz w:val="24"/>
          <w:szCs w:val="24"/>
          <w:lang w:eastAsia="ru-RU"/>
        </w:rPr>
        <w:t>формировать позитивную самооценку, самоуважение</w:t>
      </w:r>
    </w:p>
    <w:p w:rsidR="00F8618E" w:rsidRPr="002A6FAA" w:rsidRDefault="00F8618E" w:rsidP="00F8618E">
      <w:pPr>
        <w:widowControl/>
        <w:numPr>
          <w:ilvl w:val="0"/>
          <w:numId w:val="15"/>
        </w:numPr>
        <w:adjustRightInd w:val="0"/>
        <w:ind w:left="142"/>
        <w:jc w:val="both"/>
        <w:rPr>
          <w:sz w:val="24"/>
          <w:szCs w:val="24"/>
          <w:lang w:eastAsia="ru-RU"/>
        </w:rPr>
      </w:pPr>
      <w:r w:rsidRPr="002A6FAA">
        <w:rPr>
          <w:sz w:val="24"/>
          <w:szCs w:val="24"/>
          <w:lang w:eastAsia="ru-RU"/>
        </w:rPr>
        <w:t>воспитание целеустремленности и настойчивости</w:t>
      </w:r>
    </w:p>
    <w:p w:rsidR="00F8618E" w:rsidRPr="002A6FAA" w:rsidRDefault="00F8618E" w:rsidP="00F8618E">
      <w:pPr>
        <w:widowControl/>
        <w:numPr>
          <w:ilvl w:val="0"/>
          <w:numId w:val="15"/>
        </w:numPr>
        <w:adjustRightInd w:val="0"/>
        <w:ind w:left="142"/>
        <w:jc w:val="both"/>
        <w:rPr>
          <w:sz w:val="24"/>
          <w:szCs w:val="24"/>
          <w:lang w:eastAsia="ru-RU"/>
        </w:rPr>
      </w:pPr>
      <w:r w:rsidRPr="002A6FAA">
        <w:rPr>
          <w:sz w:val="24"/>
          <w:szCs w:val="24"/>
          <w:lang w:eastAsia="ru-RU"/>
        </w:rPr>
        <w:t>содействовать воспитанию самостоятельности и чувства коллективизма</w:t>
      </w:r>
    </w:p>
    <w:p w:rsidR="00F8618E" w:rsidRPr="002A6FAA" w:rsidRDefault="00F8618E" w:rsidP="00F8618E">
      <w:pPr>
        <w:widowControl/>
        <w:numPr>
          <w:ilvl w:val="0"/>
          <w:numId w:val="15"/>
        </w:numPr>
        <w:adjustRightInd w:val="0"/>
        <w:ind w:left="142"/>
        <w:jc w:val="both"/>
        <w:rPr>
          <w:sz w:val="24"/>
          <w:szCs w:val="24"/>
          <w:lang w:eastAsia="ru-RU"/>
        </w:rPr>
      </w:pPr>
      <w:r w:rsidRPr="002A6FAA">
        <w:rPr>
          <w:sz w:val="24"/>
          <w:szCs w:val="24"/>
          <w:lang w:eastAsia="ru-RU"/>
        </w:rPr>
        <w:t>содействовать формированию общей культуры личности ребёнка, способной адаптироваться в современном обществе</w:t>
      </w:r>
    </w:p>
    <w:p w:rsidR="00F8618E" w:rsidRPr="002A6FAA" w:rsidRDefault="00F8618E" w:rsidP="00F8618E">
      <w:pPr>
        <w:widowControl/>
        <w:numPr>
          <w:ilvl w:val="0"/>
          <w:numId w:val="15"/>
        </w:numPr>
        <w:adjustRightInd w:val="0"/>
        <w:ind w:left="142"/>
        <w:jc w:val="both"/>
        <w:rPr>
          <w:sz w:val="24"/>
          <w:szCs w:val="24"/>
          <w:lang w:eastAsia="ru-RU"/>
        </w:rPr>
      </w:pPr>
      <w:r w:rsidRPr="002A6FAA">
        <w:rPr>
          <w:sz w:val="24"/>
          <w:szCs w:val="24"/>
          <w:lang w:eastAsia="ru-RU"/>
        </w:rPr>
        <w:t>содействовать воспитанию эстетического вкуса, трудолюбия, терпения</w:t>
      </w:r>
    </w:p>
    <w:p w:rsidR="00F8618E" w:rsidRPr="002A6FAA" w:rsidRDefault="00F8618E" w:rsidP="00F8618E">
      <w:pPr>
        <w:widowControl/>
        <w:numPr>
          <w:ilvl w:val="0"/>
          <w:numId w:val="15"/>
        </w:numPr>
        <w:adjustRightInd w:val="0"/>
        <w:ind w:left="142"/>
        <w:jc w:val="both"/>
        <w:rPr>
          <w:sz w:val="24"/>
          <w:szCs w:val="24"/>
          <w:lang w:eastAsia="ru-RU"/>
        </w:rPr>
      </w:pPr>
      <w:r w:rsidRPr="002A6FAA">
        <w:rPr>
          <w:sz w:val="24"/>
          <w:szCs w:val="24"/>
          <w:lang w:eastAsia="ru-RU"/>
        </w:rPr>
        <w:t>Активизировать внимание ребенка, работу его мысли, его эмоциональную и эстетическую отзывчивость.</w:t>
      </w:r>
    </w:p>
    <w:p w:rsidR="00F8618E" w:rsidRPr="002A6FAA" w:rsidRDefault="00F8618E" w:rsidP="00F8618E">
      <w:pPr>
        <w:widowControl/>
        <w:adjustRightInd w:val="0"/>
        <w:jc w:val="both"/>
        <w:rPr>
          <w:sz w:val="24"/>
          <w:szCs w:val="24"/>
          <w:lang w:eastAsia="ru-RU"/>
        </w:rPr>
      </w:pPr>
    </w:p>
    <w:p w:rsidR="00F8618E" w:rsidRPr="002A6FAA" w:rsidRDefault="00F8618E" w:rsidP="00F8618E">
      <w:pPr>
        <w:adjustRightInd w:val="0"/>
        <w:rPr>
          <w:rFonts w:ascii="Times New Roman CYR" w:hAnsi="Times New Roman CYR" w:cs="Times New Roman CYR"/>
          <w:b/>
          <w:bCs/>
          <w:color w:val="000000"/>
          <w:sz w:val="24"/>
          <w:szCs w:val="24"/>
          <w:lang w:eastAsia="ru-RU"/>
        </w:rPr>
      </w:pPr>
      <w:r w:rsidRPr="002A6FAA">
        <w:rPr>
          <w:rFonts w:ascii="Times New Roman CYR" w:hAnsi="Times New Roman CYR" w:cs="Times New Roman CYR"/>
          <w:b/>
          <w:bCs/>
          <w:color w:val="000000"/>
          <w:sz w:val="24"/>
          <w:szCs w:val="24"/>
          <w:lang w:eastAsia="ru-RU"/>
        </w:rPr>
        <w:t>Характеристика программы:</w:t>
      </w:r>
    </w:p>
    <w:p w:rsidR="00F8618E" w:rsidRPr="002A6FAA" w:rsidRDefault="00F8618E" w:rsidP="00F8618E">
      <w:pPr>
        <w:adjustRightInd w:val="0"/>
        <w:ind w:left="135"/>
        <w:rPr>
          <w:b/>
          <w:bCs/>
          <w:color w:val="000000"/>
          <w:sz w:val="24"/>
          <w:szCs w:val="24"/>
          <w:lang w:eastAsia="ru-RU"/>
        </w:rPr>
      </w:pPr>
    </w:p>
    <w:p w:rsidR="00F8618E" w:rsidRPr="002A6FAA" w:rsidRDefault="00F8618E" w:rsidP="00F8618E">
      <w:pPr>
        <w:adjustRightInd w:val="0"/>
        <w:jc w:val="both"/>
        <w:rPr>
          <w:rFonts w:ascii="Times New Roman CYR" w:hAnsi="Times New Roman CYR" w:cs="Times New Roman CYR"/>
          <w:color w:val="000000"/>
          <w:sz w:val="24"/>
          <w:szCs w:val="24"/>
          <w:lang w:eastAsia="ru-RU"/>
        </w:rPr>
      </w:pPr>
      <w:r w:rsidRPr="002A6FAA">
        <w:rPr>
          <w:rFonts w:ascii="Times New Roman CYR" w:hAnsi="Times New Roman CYR" w:cs="Times New Roman CYR"/>
          <w:color w:val="000000"/>
          <w:sz w:val="24"/>
          <w:szCs w:val="24"/>
          <w:lang w:eastAsia="ru-RU"/>
        </w:rPr>
        <w:t xml:space="preserve">Программа имеет художественную </w:t>
      </w:r>
      <w:r w:rsidRPr="00FF597D">
        <w:rPr>
          <w:rFonts w:ascii="Times New Roman CYR" w:hAnsi="Times New Roman CYR" w:cs="Times New Roman CYR"/>
          <w:b/>
          <w:color w:val="000000"/>
          <w:sz w:val="24"/>
          <w:szCs w:val="24"/>
          <w:lang w:eastAsia="ru-RU"/>
        </w:rPr>
        <w:t>направленность</w:t>
      </w:r>
      <w:r w:rsidRPr="002A6FAA">
        <w:rPr>
          <w:rFonts w:ascii="Times New Roman CYR" w:hAnsi="Times New Roman CYR" w:cs="Times New Roman CYR"/>
          <w:color w:val="000000"/>
          <w:sz w:val="24"/>
          <w:szCs w:val="24"/>
          <w:lang w:eastAsia="ru-RU"/>
        </w:rPr>
        <w:t>.</w:t>
      </w:r>
    </w:p>
    <w:p w:rsidR="00F8618E" w:rsidRPr="002A6FAA" w:rsidRDefault="00F8618E" w:rsidP="00F8618E">
      <w:pPr>
        <w:adjustRightInd w:val="0"/>
        <w:jc w:val="both"/>
        <w:rPr>
          <w:rFonts w:ascii="Times New Roman CYR" w:hAnsi="Times New Roman CYR" w:cs="Times New Roman CYR"/>
          <w:color w:val="000000"/>
          <w:sz w:val="24"/>
          <w:szCs w:val="24"/>
          <w:lang w:eastAsia="ru-RU"/>
        </w:rPr>
      </w:pPr>
      <w:r w:rsidRPr="002A6FAA">
        <w:rPr>
          <w:rFonts w:ascii="Times New Roman CYR" w:hAnsi="Times New Roman CYR" w:cs="Times New Roman CYR"/>
          <w:b/>
          <w:bCs/>
          <w:color w:val="000000"/>
          <w:sz w:val="24"/>
          <w:szCs w:val="24"/>
          <w:lang w:eastAsia="ru-RU"/>
        </w:rPr>
        <w:t>Тип программы</w:t>
      </w:r>
      <w:r w:rsidR="00FF597D">
        <w:rPr>
          <w:rFonts w:ascii="Times New Roman CYR" w:hAnsi="Times New Roman CYR" w:cs="Times New Roman CYR"/>
          <w:color w:val="000000"/>
          <w:sz w:val="24"/>
          <w:szCs w:val="24"/>
          <w:lang w:eastAsia="ru-RU"/>
        </w:rPr>
        <w:t>: традиционная</w:t>
      </w:r>
      <w:r w:rsidRPr="002A6FAA">
        <w:rPr>
          <w:rFonts w:ascii="Times New Roman CYR" w:hAnsi="Times New Roman CYR" w:cs="Times New Roman CYR"/>
          <w:color w:val="000000"/>
          <w:sz w:val="24"/>
          <w:szCs w:val="24"/>
          <w:lang w:eastAsia="ru-RU"/>
        </w:rPr>
        <w:t>;</w:t>
      </w:r>
    </w:p>
    <w:p w:rsidR="00F8618E" w:rsidRPr="002A6FAA" w:rsidRDefault="00F8618E" w:rsidP="00F8618E">
      <w:pPr>
        <w:adjustRightInd w:val="0"/>
        <w:jc w:val="both"/>
        <w:rPr>
          <w:rFonts w:ascii="Times New Roman CYR" w:hAnsi="Times New Roman CYR" w:cs="Times New Roman CYR"/>
          <w:color w:val="000000"/>
          <w:sz w:val="24"/>
          <w:szCs w:val="24"/>
          <w:lang w:eastAsia="ru-RU"/>
        </w:rPr>
      </w:pPr>
      <w:r w:rsidRPr="002A6FAA">
        <w:rPr>
          <w:rFonts w:ascii="Times New Roman CYR" w:hAnsi="Times New Roman CYR" w:cs="Times New Roman CYR"/>
          <w:b/>
          <w:bCs/>
          <w:color w:val="000000"/>
          <w:sz w:val="24"/>
          <w:szCs w:val="24"/>
          <w:lang w:eastAsia="ru-RU"/>
        </w:rPr>
        <w:t>Уровень освоения</w:t>
      </w:r>
      <w:r w:rsidRPr="002A6FAA">
        <w:rPr>
          <w:rFonts w:ascii="Times New Roman CYR" w:hAnsi="Times New Roman CYR" w:cs="Times New Roman CYR"/>
          <w:color w:val="000000"/>
          <w:sz w:val="24"/>
          <w:szCs w:val="24"/>
          <w:lang w:eastAsia="ru-RU"/>
        </w:rPr>
        <w:t>: базовый;</w:t>
      </w:r>
    </w:p>
    <w:p w:rsidR="00F8618E" w:rsidRPr="002A6FAA" w:rsidRDefault="00F8618E" w:rsidP="00F8618E">
      <w:pPr>
        <w:adjustRightInd w:val="0"/>
        <w:jc w:val="both"/>
        <w:rPr>
          <w:rFonts w:ascii="Times New Roman CYR" w:hAnsi="Times New Roman CYR" w:cs="Times New Roman CYR"/>
          <w:b/>
          <w:bCs/>
          <w:color w:val="000000"/>
          <w:sz w:val="24"/>
          <w:szCs w:val="24"/>
          <w:lang w:eastAsia="ru-RU"/>
        </w:rPr>
      </w:pPr>
      <w:r w:rsidRPr="002A6FAA">
        <w:rPr>
          <w:rFonts w:ascii="Times New Roman CYR" w:hAnsi="Times New Roman CYR" w:cs="Times New Roman CYR"/>
          <w:b/>
          <w:bCs/>
          <w:color w:val="000000"/>
          <w:sz w:val="24"/>
          <w:szCs w:val="24"/>
          <w:lang w:eastAsia="ru-RU"/>
        </w:rPr>
        <w:t xml:space="preserve">Объем и срок освоения программы: </w:t>
      </w:r>
    </w:p>
    <w:p w:rsidR="00F8618E" w:rsidRPr="002A6FAA" w:rsidRDefault="00F8618E" w:rsidP="00F8618E">
      <w:pPr>
        <w:adjustRightInd w:val="0"/>
        <w:jc w:val="both"/>
        <w:rPr>
          <w:rFonts w:ascii="Times New Roman CYR" w:hAnsi="Times New Roman CYR" w:cs="Times New Roman CYR"/>
          <w:color w:val="000000"/>
          <w:sz w:val="24"/>
          <w:szCs w:val="24"/>
          <w:lang w:eastAsia="ru-RU"/>
        </w:rPr>
      </w:pPr>
      <w:r w:rsidRPr="002A6FAA">
        <w:rPr>
          <w:color w:val="000000"/>
          <w:sz w:val="24"/>
          <w:szCs w:val="24"/>
          <w:lang w:eastAsia="ru-RU"/>
        </w:rPr>
        <w:t xml:space="preserve"> </w:t>
      </w:r>
      <w:r w:rsidRPr="002A6FAA">
        <w:rPr>
          <w:rFonts w:ascii="Times New Roman CYR" w:hAnsi="Times New Roman CYR" w:cs="Times New Roman CYR"/>
          <w:color w:val="000000"/>
          <w:sz w:val="24"/>
          <w:szCs w:val="24"/>
          <w:lang w:eastAsia="ru-RU"/>
        </w:rPr>
        <w:t>Срок освоения программы 1 год.</w:t>
      </w:r>
    </w:p>
    <w:p w:rsidR="00F8618E" w:rsidRPr="002A6FAA" w:rsidRDefault="00F8618E" w:rsidP="00F8618E">
      <w:pPr>
        <w:adjustRightInd w:val="0"/>
        <w:jc w:val="both"/>
        <w:rPr>
          <w:rFonts w:ascii="Times New Roman CYR" w:hAnsi="Times New Roman CYR" w:cs="Times New Roman CYR"/>
          <w:color w:val="000000"/>
          <w:sz w:val="24"/>
          <w:szCs w:val="24"/>
          <w:lang w:eastAsia="ru-RU"/>
        </w:rPr>
      </w:pPr>
      <w:r w:rsidRPr="002A6FAA">
        <w:rPr>
          <w:rFonts w:ascii="Times New Roman CYR" w:hAnsi="Times New Roman CYR" w:cs="Times New Roman CYR"/>
          <w:color w:val="000000"/>
          <w:sz w:val="24"/>
          <w:szCs w:val="24"/>
          <w:lang w:eastAsia="ru-RU"/>
        </w:rPr>
        <w:t>Объем освоения программы:</w:t>
      </w:r>
    </w:p>
    <w:p w:rsidR="00F8618E" w:rsidRPr="002A6FAA" w:rsidRDefault="00F8618E" w:rsidP="00F8618E">
      <w:pPr>
        <w:adjustRightInd w:val="0"/>
        <w:ind w:right="282"/>
        <w:jc w:val="both"/>
        <w:rPr>
          <w:rFonts w:ascii="Times New Roman CYR" w:hAnsi="Times New Roman CYR" w:cs="Times New Roman CYR"/>
          <w:i/>
          <w:iCs/>
          <w:color w:val="000000"/>
          <w:sz w:val="24"/>
          <w:szCs w:val="24"/>
          <w:highlight w:val="white"/>
          <w:lang w:eastAsia="ru-RU"/>
        </w:rPr>
      </w:pPr>
      <w:r w:rsidRPr="002A6FAA">
        <w:rPr>
          <w:color w:val="000000"/>
          <w:sz w:val="24"/>
          <w:szCs w:val="24"/>
          <w:highlight w:val="white"/>
          <w:lang w:eastAsia="ru-RU"/>
        </w:rPr>
        <w:t xml:space="preserve">1 </w:t>
      </w:r>
      <w:r w:rsidR="005723D2" w:rsidRPr="002A6FAA">
        <w:rPr>
          <w:rFonts w:ascii="Times New Roman CYR" w:hAnsi="Times New Roman CYR" w:cs="Times New Roman CYR"/>
          <w:color w:val="000000"/>
          <w:sz w:val="24"/>
          <w:szCs w:val="24"/>
          <w:highlight w:val="white"/>
          <w:lang w:eastAsia="ru-RU"/>
        </w:rPr>
        <w:t xml:space="preserve">год обучения – 2 час в неделю, 66 часов </w:t>
      </w:r>
      <w:r w:rsidRPr="002A6FAA">
        <w:rPr>
          <w:rFonts w:ascii="Times New Roman CYR" w:hAnsi="Times New Roman CYR" w:cs="Times New Roman CYR"/>
          <w:color w:val="000000"/>
          <w:sz w:val="24"/>
          <w:szCs w:val="24"/>
          <w:highlight w:val="white"/>
          <w:lang w:eastAsia="ru-RU"/>
        </w:rPr>
        <w:t>в год;.</w:t>
      </w:r>
    </w:p>
    <w:p w:rsidR="00F8618E" w:rsidRPr="002A6FAA" w:rsidRDefault="00F8618E" w:rsidP="00F8618E">
      <w:pPr>
        <w:adjustRightInd w:val="0"/>
        <w:ind w:right="282"/>
        <w:jc w:val="both"/>
        <w:rPr>
          <w:color w:val="000000"/>
          <w:sz w:val="24"/>
          <w:szCs w:val="24"/>
          <w:lang w:eastAsia="ru-RU"/>
        </w:rPr>
      </w:pPr>
      <w:r w:rsidRPr="002A6FAA"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  <w:lang w:eastAsia="ru-RU"/>
        </w:rPr>
        <w:t>Режим занятий</w:t>
      </w:r>
      <w:r w:rsidRPr="002A6FAA">
        <w:rPr>
          <w:rFonts w:ascii="Times New Roman CYR" w:hAnsi="Times New Roman CYR" w:cs="Times New Roman CYR"/>
          <w:color w:val="000000"/>
          <w:sz w:val="24"/>
          <w:szCs w:val="24"/>
          <w:highlight w:val="white"/>
          <w:lang w:eastAsia="ru-RU"/>
        </w:rPr>
        <w:t xml:space="preserve">: </w:t>
      </w:r>
      <w:r w:rsidR="005723D2" w:rsidRPr="002A6FAA">
        <w:rPr>
          <w:rFonts w:ascii="Times New Roman CYR" w:hAnsi="Times New Roman CYR" w:cs="Times New Roman CYR"/>
          <w:color w:val="000000"/>
          <w:sz w:val="24"/>
          <w:szCs w:val="24"/>
          <w:lang w:eastAsia="ru-RU"/>
        </w:rPr>
        <w:t>вторник, четверг</w:t>
      </w:r>
    </w:p>
    <w:p w:rsidR="00F8618E" w:rsidRPr="002A6FAA" w:rsidRDefault="00F8618E" w:rsidP="00F8618E">
      <w:pPr>
        <w:adjustRightInd w:val="0"/>
        <w:jc w:val="both"/>
        <w:rPr>
          <w:rFonts w:ascii="Times New Roman CYR" w:hAnsi="Times New Roman CYR" w:cs="Times New Roman CYR"/>
          <w:b/>
          <w:bCs/>
          <w:color w:val="000000"/>
          <w:sz w:val="24"/>
          <w:szCs w:val="24"/>
          <w:lang w:eastAsia="ru-RU"/>
        </w:rPr>
      </w:pPr>
      <w:r w:rsidRPr="002A6FAA">
        <w:rPr>
          <w:rFonts w:ascii="Times New Roman CYR" w:hAnsi="Times New Roman CYR" w:cs="Times New Roman CYR"/>
          <w:b/>
          <w:bCs/>
          <w:color w:val="000000"/>
          <w:sz w:val="24"/>
          <w:szCs w:val="24"/>
          <w:lang w:eastAsia="ru-RU"/>
        </w:rPr>
        <w:t xml:space="preserve">Тип занятий: </w:t>
      </w:r>
      <w:r w:rsidRPr="002A6FAA">
        <w:rPr>
          <w:rFonts w:ascii="Times New Roman CYR" w:hAnsi="Times New Roman CYR" w:cs="Times New Roman CYR"/>
          <w:color w:val="000000"/>
          <w:sz w:val="24"/>
          <w:szCs w:val="24"/>
          <w:lang w:eastAsia="ru-RU"/>
        </w:rPr>
        <w:t>комбинированный.</w:t>
      </w:r>
    </w:p>
    <w:p w:rsidR="00F8618E" w:rsidRPr="002A6FAA" w:rsidRDefault="00F8618E" w:rsidP="00F8618E">
      <w:pPr>
        <w:adjustRightInd w:val="0"/>
        <w:jc w:val="both"/>
        <w:rPr>
          <w:rFonts w:ascii="Times New Roman CYR" w:hAnsi="Times New Roman CYR" w:cs="Times New Roman CYR"/>
          <w:color w:val="000000"/>
          <w:sz w:val="24"/>
          <w:szCs w:val="24"/>
          <w:lang w:eastAsia="ru-RU"/>
        </w:rPr>
      </w:pPr>
      <w:r w:rsidRPr="002A6FAA">
        <w:rPr>
          <w:rFonts w:ascii="Times New Roman CYR" w:hAnsi="Times New Roman CYR" w:cs="Times New Roman CYR"/>
          <w:b/>
          <w:bCs/>
          <w:color w:val="000000"/>
          <w:sz w:val="24"/>
          <w:szCs w:val="24"/>
          <w:lang w:eastAsia="ru-RU"/>
        </w:rPr>
        <w:lastRenderedPageBreak/>
        <w:t xml:space="preserve">Форма обучения: </w:t>
      </w:r>
      <w:r w:rsidRPr="002A6FAA">
        <w:rPr>
          <w:rFonts w:ascii="Times New Roman CYR" w:hAnsi="Times New Roman CYR" w:cs="Times New Roman CYR"/>
          <w:color w:val="000000"/>
          <w:sz w:val="24"/>
          <w:szCs w:val="24"/>
          <w:lang w:eastAsia="ru-RU"/>
        </w:rPr>
        <w:t>очная.</w:t>
      </w:r>
    </w:p>
    <w:p w:rsidR="00034B8D" w:rsidRDefault="00F8618E" w:rsidP="00FF597D">
      <w:pPr>
        <w:numPr>
          <w:ilvl w:val="0"/>
          <w:numId w:val="29"/>
        </w:numPr>
        <w:shd w:val="clear" w:color="auto" w:fill="FFFFFF"/>
        <w:tabs>
          <w:tab w:val="left" w:pos="541"/>
          <w:tab w:val="left" w:pos="709"/>
        </w:tabs>
        <w:autoSpaceDE/>
        <w:autoSpaceDN/>
        <w:ind w:left="0" w:firstLine="567"/>
        <w:jc w:val="both"/>
        <w:rPr>
          <w:kern w:val="2"/>
          <w:sz w:val="24"/>
          <w:szCs w:val="24"/>
        </w:rPr>
      </w:pPr>
      <w:r w:rsidRPr="002A6FAA">
        <w:rPr>
          <w:rFonts w:ascii="Times New Roman CYR" w:hAnsi="Times New Roman CYR" w:cs="Times New Roman CYR"/>
          <w:b/>
          <w:bCs/>
          <w:color w:val="000000"/>
          <w:sz w:val="24"/>
          <w:szCs w:val="24"/>
          <w:lang w:eastAsia="ru-RU"/>
        </w:rPr>
        <w:t>Адресат программы:</w:t>
      </w:r>
      <w:r w:rsidRPr="002A6FAA">
        <w:rPr>
          <w:rFonts w:cs="Calibri"/>
          <w:sz w:val="24"/>
          <w:szCs w:val="24"/>
          <w:lang w:eastAsia="ru-RU"/>
        </w:rPr>
        <w:t xml:space="preserve">  </w:t>
      </w:r>
      <w:r w:rsidR="00FF597D">
        <w:rPr>
          <w:sz w:val="24"/>
          <w:szCs w:val="24"/>
        </w:rPr>
        <w:t>р</w:t>
      </w:r>
      <w:r w:rsidRPr="002A6FAA">
        <w:rPr>
          <w:sz w:val="24"/>
          <w:szCs w:val="24"/>
        </w:rPr>
        <w:t>абочая</w:t>
      </w:r>
      <w:r w:rsidRPr="002A6FAA">
        <w:rPr>
          <w:spacing w:val="1"/>
          <w:sz w:val="24"/>
          <w:szCs w:val="24"/>
        </w:rPr>
        <w:t xml:space="preserve"> </w:t>
      </w:r>
      <w:r w:rsidRPr="002A6FAA">
        <w:rPr>
          <w:sz w:val="24"/>
          <w:szCs w:val="24"/>
        </w:rPr>
        <w:t>программа</w:t>
      </w:r>
      <w:r w:rsidRPr="002A6FAA">
        <w:rPr>
          <w:spacing w:val="1"/>
          <w:sz w:val="24"/>
          <w:szCs w:val="24"/>
        </w:rPr>
        <w:t xml:space="preserve"> </w:t>
      </w:r>
      <w:r w:rsidR="005723D2" w:rsidRPr="002A6FAA">
        <w:rPr>
          <w:sz w:val="24"/>
          <w:szCs w:val="24"/>
        </w:rPr>
        <w:t>«Живое слово</w:t>
      </w:r>
      <w:r w:rsidRPr="002A6FAA">
        <w:rPr>
          <w:sz w:val="24"/>
          <w:szCs w:val="24"/>
        </w:rPr>
        <w:t>»» разработана для занятий с учащимися</w:t>
      </w:r>
      <w:r w:rsidRPr="002A6FAA">
        <w:rPr>
          <w:spacing w:val="1"/>
          <w:sz w:val="24"/>
          <w:szCs w:val="24"/>
        </w:rPr>
        <w:t xml:space="preserve"> </w:t>
      </w:r>
      <w:r w:rsidRPr="002A6FAA">
        <w:rPr>
          <w:sz w:val="24"/>
          <w:szCs w:val="24"/>
        </w:rPr>
        <w:t>в</w:t>
      </w:r>
      <w:r w:rsidRPr="002A6FAA">
        <w:rPr>
          <w:spacing w:val="1"/>
          <w:sz w:val="24"/>
          <w:szCs w:val="24"/>
        </w:rPr>
        <w:t xml:space="preserve"> </w:t>
      </w:r>
      <w:r w:rsidRPr="002A6FAA">
        <w:rPr>
          <w:sz w:val="24"/>
          <w:szCs w:val="24"/>
        </w:rPr>
        <w:t>возрасте</w:t>
      </w:r>
      <w:r w:rsidRPr="002A6FAA">
        <w:rPr>
          <w:spacing w:val="1"/>
          <w:sz w:val="24"/>
          <w:szCs w:val="24"/>
        </w:rPr>
        <w:t xml:space="preserve"> </w:t>
      </w:r>
      <w:r w:rsidR="00E82CEB">
        <w:rPr>
          <w:sz w:val="24"/>
          <w:szCs w:val="24"/>
        </w:rPr>
        <w:t>10</w:t>
      </w:r>
      <w:r w:rsidR="00CA0F9F">
        <w:rPr>
          <w:sz w:val="24"/>
          <w:szCs w:val="24"/>
        </w:rPr>
        <w:t xml:space="preserve"> </w:t>
      </w:r>
      <w:r w:rsidRPr="002A6FAA">
        <w:rPr>
          <w:sz w:val="24"/>
          <w:szCs w:val="24"/>
        </w:rPr>
        <w:t xml:space="preserve">лет </w:t>
      </w:r>
      <w:r w:rsidR="00FF597D" w:rsidRPr="004E6E05">
        <w:rPr>
          <w:kern w:val="2"/>
          <w:sz w:val="24"/>
          <w:szCs w:val="24"/>
        </w:rPr>
        <w:t>увлеченных искусством слова, театром, игрой на сцене; специальной подготовки детей не требуется.</w:t>
      </w:r>
    </w:p>
    <w:p w:rsidR="00EB4664" w:rsidRPr="002A6FAA" w:rsidRDefault="00EB4664" w:rsidP="00EB4664">
      <w:pPr>
        <w:pStyle w:val="a8"/>
        <w:jc w:val="both"/>
        <w:rPr>
          <w:spacing w:val="3"/>
          <w:sz w:val="24"/>
          <w:szCs w:val="24"/>
        </w:rPr>
      </w:pPr>
      <w:r w:rsidRPr="002A6FAA">
        <w:rPr>
          <w:sz w:val="24"/>
          <w:szCs w:val="24"/>
        </w:rPr>
        <w:t>Форма организации образовательной деятельности обучающихся –</w:t>
      </w:r>
      <w:r w:rsidRPr="002A6FAA">
        <w:rPr>
          <w:spacing w:val="-67"/>
          <w:sz w:val="24"/>
          <w:szCs w:val="24"/>
        </w:rPr>
        <w:t xml:space="preserve">   </w:t>
      </w:r>
      <w:r w:rsidRPr="002A6FAA">
        <w:rPr>
          <w:sz w:val="24"/>
          <w:szCs w:val="24"/>
        </w:rPr>
        <w:t>групповая</w:t>
      </w:r>
      <w:r w:rsidRPr="002A6FAA">
        <w:rPr>
          <w:spacing w:val="3"/>
          <w:sz w:val="24"/>
          <w:szCs w:val="24"/>
        </w:rPr>
        <w:t xml:space="preserve"> </w:t>
      </w:r>
    </w:p>
    <w:p w:rsidR="00F8618E" w:rsidRPr="002A6FAA" w:rsidRDefault="00F8618E" w:rsidP="00F8618E">
      <w:pPr>
        <w:adjustRightInd w:val="0"/>
        <w:jc w:val="both"/>
        <w:rPr>
          <w:rFonts w:ascii="Times New Roman CYR" w:hAnsi="Times New Roman CYR" w:cs="Times New Roman CYR"/>
          <w:b/>
          <w:bCs/>
          <w:color w:val="000000"/>
          <w:sz w:val="24"/>
          <w:szCs w:val="24"/>
          <w:lang w:eastAsia="ru-RU"/>
        </w:rPr>
      </w:pPr>
      <w:r w:rsidRPr="002A6FAA">
        <w:rPr>
          <w:rFonts w:ascii="Times New Roman CYR" w:hAnsi="Times New Roman CYR" w:cs="Times New Roman CYR"/>
          <w:b/>
          <w:bCs/>
          <w:color w:val="000000"/>
          <w:sz w:val="24"/>
          <w:szCs w:val="24"/>
          <w:lang w:eastAsia="ru-RU"/>
        </w:rPr>
        <w:t>Наполняемость группы</w:t>
      </w:r>
      <w:r w:rsidRPr="002A6FAA">
        <w:rPr>
          <w:rFonts w:ascii="Times New Roman CYR" w:hAnsi="Times New Roman CYR" w:cs="Times New Roman CYR"/>
          <w:color w:val="000000"/>
          <w:sz w:val="24"/>
          <w:szCs w:val="24"/>
          <w:lang w:eastAsia="ru-RU"/>
        </w:rPr>
        <w:t xml:space="preserve">: </w:t>
      </w:r>
      <w:r w:rsidR="00D95A7B">
        <w:rPr>
          <w:rFonts w:ascii="Times New Roman CYR" w:hAnsi="Times New Roman CYR" w:cs="Times New Roman CYR"/>
          <w:sz w:val="24"/>
          <w:szCs w:val="24"/>
          <w:lang w:eastAsia="ru-RU"/>
        </w:rPr>
        <w:t>22</w:t>
      </w:r>
      <w:r w:rsidRPr="002A6FAA">
        <w:rPr>
          <w:rFonts w:ascii="Times New Roman CYR" w:hAnsi="Times New Roman CYR" w:cs="Times New Roman CYR"/>
          <w:sz w:val="24"/>
          <w:szCs w:val="24"/>
          <w:lang w:eastAsia="ru-RU"/>
        </w:rPr>
        <w:t xml:space="preserve"> человек</w:t>
      </w:r>
      <w:r w:rsidR="00D95A7B">
        <w:rPr>
          <w:rFonts w:ascii="Times New Roman CYR" w:hAnsi="Times New Roman CYR" w:cs="Times New Roman CYR"/>
          <w:sz w:val="24"/>
          <w:szCs w:val="24"/>
          <w:lang w:eastAsia="ru-RU"/>
        </w:rPr>
        <w:t>а</w:t>
      </w:r>
      <w:r w:rsidR="00EB4664" w:rsidRPr="002A6FAA">
        <w:rPr>
          <w:rFonts w:ascii="Times New Roman CYR" w:hAnsi="Times New Roman CYR" w:cs="Times New Roman CYR"/>
          <w:sz w:val="24"/>
          <w:szCs w:val="24"/>
          <w:lang w:eastAsia="ru-RU"/>
        </w:rPr>
        <w:t xml:space="preserve"> </w:t>
      </w:r>
    </w:p>
    <w:p w:rsidR="004C22EF" w:rsidRPr="002A6FAA" w:rsidRDefault="00E149A6" w:rsidP="00584486">
      <w:pPr>
        <w:pStyle w:val="a8"/>
        <w:jc w:val="both"/>
        <w:rPr>
          <w:sz w:val="24"/>
          <w:szCs w:val="24"/>
        </w:rPr>
      </w:pPr>
      <w:r w:rsidRPr="002A6FAA">
        <w:rPr>
          <w:sz w:val="24"/>
          <w:szCs w:val="24"/>
        </w:rPr>
        <w:t>На занятиях создана структура деятельности, создающая условия для</w:t>
      </w:r>
      <w:r w:rsidRPr="002A6FAA">
        <w:rPr>
          <w:spacing w:val="1"/>
          <w:sz w:val="24"/>
          <w:szCs w:val="24"/>
        </w:rPr>
        <w:t xml:space="preserve"> </w:t>
      </w:r>
      <w:r w:rsidRPr="002A6FAA">
        <w:rPr>
          <w:sz w:val="24"/>
          <w:szCs w:val="24"/>
        </w:rPr>
        <w:t>творческого</w:t>
      </w:r>
      <w:r w:rsidRPr="002A6FAA">
        <w:rPr>
          <w:spacing w:val="1"/>
          <w:sz w:val="24"/>
          <w:szCs w:val="24"/>
        </w:rPr>
        <w:t xml:space="preserve"> </w:t>
      </w:r>
      <w:r w:rsidRPr="002A6FAA">
        <w:rPr>
          <w:sz w:val="24"/>
          <w:szCs w:val="24"/>
        </w:rPr>
        <w:t>развития</w:t>
      </w:r>
      <w:r w:rsidRPr="002A6FAA">
        <w:rPr>
          <w:spacing w:val="1"/>
          <w:sz w:val="24"/>
          <w:szCs w:val="24"/>
        </w:rPr>
        <w:t xml:space="preserve"> </w:t>
      </w:r>
      <w:r w:rsidRPr="002A6FAA">
        <w:rPr>
          <w:sz w:val="24"/>
          <w:szCs w:val="24"/>
        </w:rPr>
        <w:t>воспитанников</w:t>
      </w:r>
      <w:r w:rsidRPr="002A6FAA">
        <w:rPr>
          <w:spacing w:val="1"/>
          <w:sz w:val="24"/>
          <w:szCs w:val="24"/>
        </w:rPr>
        <w:t xml:space="preserve"> </w:t>
      </w:r>
      <w:r w:rsidRPr="002A6FAA">
        <w:rPr>
          <w:sz w:val="24"/>
          <w:szCs w:val="24"/>
        </w:rPr>
        <w:t>на</w:t>
      </w:r>
      <w:r w:rsidRPr="002A6FAA">
        <w:rPr>
          <w:spacing w:val="1"/>
          <w:sz w:val="24"/>
          <w:szCs w:val="24"/>
        </w:rPr>
        <w:t xml:space="preserve"> </w:t>
      </w:r>
      <w:r w:rsidRPr="002A6FAA">
        <w:rPr>
          <w:sz w:val="24"/>
          <w:szCs w:val="24"/>
        </w:rPr>
        <w:t>различных</w:t>
      </w:r>
      <w:r w:rsidRPr="002A6FAA">
        <w:rPr>
          <w:spacing w:val="1"/>
          <w:sz w:val="24"/>
          <w:szCs w:val="24"/>
        </w:rPr>
        <w:t xml:space="preserve"> </w:t>
      </w:r>
      <w:r w:rsidRPr="002A6FAA">
        <w:rPr>
          <w:sz w:val="24"/>
          <w:szCs w:val="24"/>
        </w:rPr>
        <w:t>возрастных</w:t>
      </w:r>
      <w:r w:rsidRPr="002A6FAA">
        <w:rPr>
          <w:spacing w:val="1"/>
          <w:sz w:val="24"/>
          <w:szCs w:val="24"/>
        </w:rPr>
        <w:t xml:space="preserve"> </w:t>
      </w:r>
      <w:r w:rsidRPr="002A6FAA">
        <w:rPr>
          <w:sz w:val="24"/>
          <w:szCs w:val="24"/>
        </w:rPr>
        <w:t>этапах</w:t>
      </w:r>
      <w:r w:rsidR="00E50E9D">
        <w:rPr>
          <w:sz w:val="24"/>
          <w:szCs w:val="24"/>
        </w:rPr>
        <w:t>.</w:t>
      </w:r>
      <w:r w:rsidRPr="002A6FAA">
        <w:rPr>
          <w:spacing w:val="1"/>
          <w:sz w:val="24"/>
          <w:szCs w:val="24"/>
        </w:rPr>
        <w:t xml:space="preserve"> </w:t>
      </w:r>
      <w:r w:rsidRPr="002A6FAA">
        <w:rPr>
          <w:sz w:val="24"/>
          <w:szCs w:val="24"/>
        </w:rPr>
        <w:t xml:space="preserve"> Основные</w:t>
      </w:r>
      <w:r w:rsidRPr="002A6FAA">
        <w:rPr>
          <w:spacing w:val="-67"/>
          <w:sz w:val="24"/>
          <w:szCs w:val="24"/>
        </w:rPr>
        <w:t xml:space="preserve"> </w:t>
      </w:r>
      <w:r w:rsidRPr="002A6FAA">
        <w:rPr>
          <w:sz w:val="24"/>
          <w:szCs w:val="24"/>
        </w:rPr>
        <w:t>дидактические</w:t>
      </w:r>
      <w:r w:rsidRPr="002A6FAA">
        <w:rPr>
          <w:spacing w:val="66"/>
          <w:sz w:val="24"/>
          <w:szCs w:val="24"/>
        </w:rPr>
        <w:t xml:space="preserve"> </w:t>
      </w:r>
      <w:r w:rsidRPr="002A6FAA">
        <w:rPr>
          <w:sz w:val="24"/>
          <w:szCs w:val="24"/>
        </w:rPr>
        <w:t>принципы</w:t>
      </w:r>
      <w:r w:rsidRPr="002A6FAA">
        <w:rPr>
          <w:spacing w:val="65"/>
          <w:sz w:val="24"/>
          <w:szCs w:val="24"/>
        </w:rPr>
        <w:t xml:space="preserve"> </w:t>
      </w:r>
      <w:r w:rsidRPr="002A6FAA">
        <w:rPr>
          <w:sz w:val="24"/>
          <w:szCs w:val="24"/>
        </w:rPr>
        <w:t>программы:</w:t>
      </w:r>
      <w:r w:rsidRPr="002A6FAA">
        <w:rPr>
          <w:spacing w:val="60"/>
          <w:sz w:val="24"/>
          <w:szCs w:val="24"/>
        </w:rPr>
        <w:t xml:space="preserve"> </w:t>
      </w:r>
      <w:r w:rsidRPr="002A6FAA">
        <w:rPr>
          <w:sz w:val="24"/>
          <w:szCs w:val="24"/>
        </w:rPr>
        <w:t>доступность</w:t>
      </w:r>
      <w:r w:rsidRPr="002A6FAA">
        <w:rPr>
          <w:spacing w:val="63"/>
          <w:sz w:val="24"/>
          <w:szCs w:val="24"/>
        </w:rPr>
        <w:t xml:space="preserve"> </w:t>
      </w:r>
      <w:r w:rsidRPr="002A6FAA">
        <w:rPr>
          <w:sz w:val="24"/>
          <w:szCs w:val="24"/>
        </w:rPr>
        <w:t>и</w:t>
      </w:r>
      <w:r w:rsidRPr="002A6FAA">
        <w:rPr>
          <w:spacing w:val="65"/>
          <w:sz w:val="24"/>
          <w:szCs w:val="24"/>
        </w:rPr>
        <w:t xml:space="preserve"> </w:t>
      </w:r>
      <w:r w:rsidRPr="002A6FAA">
        <w:rPr>
          <w:sz w:val="24"/>
          <w:szCs w:val="24"/>
        </w:rPr>
        <w:t>наглядность,</w:t>
      </w:r>
      <w:r w:rsidR="00EB4664" w:rsidRPr="002A6FAA">
        <w:rPr>
          <w:sz w:val="24"/>
          <w:szCs w:val="24"/>
        </w:rPr>
        <w:t xml:space="preserve"> </w:t>
      </w:r>
      <w:r w:rsidRPr="002A6FAA">
        <w:rPr>
          <w:sz w:val="24"/>
          <w:szCs w:val="24"/>
        </w:rPr>
        <w:t>последовательность</w:t>
      </w:r>
      <w:r w:rsidRPr="002A6FAA">
        <w:rPr>
          <w:spacing w:val="1"/>
          <w:sz w:val="24"/>
          <w:szCs w:val="24"/>
        </w:rPr>
        <w:t xml:space="preserve"> </w:t>
      </w:r>
      <w:r w:rsidRPr="002A6FAA">
        <w:rPr>
          <w:sz w:val="24"/>
          <w:szCs w:val="24"/>
        </w:rPr>
        <w:t>и</w:t>
      </w:r>
      <w:r w:rsidRPr="002A6FAA">
        <w:rPr>
          <w:spacing w:val="1"/>
          <w:sz w:val="24"/>
          <w:szCs w:val="24"/>
        </w:rPr>
        <w:t xml:space="preserve"> </w:t>
      </w:r>
      <w:r w:rsidRPr="002A6FAA">
        <w:rPr>
          <w:sz w:val="24"/>
          <w:szCs w:val="24"/>
        </w:rPr>
        <w:t>систематичность</w:t>
      </w:r>
      <w:r w:rsidRPr="002A6FAA">
        <w:rPr>
          <w:spacing w:val="1"/>
          <w:sz w:val="24"/>
          <w:szCs w:val="24"/>
        </w:rPr>
        <w:t xml:space="preserve"> </w:t>
      </w:r>
      <w:r w:rsidRPr="002A6FAA">
        <w:rPr>
          <w:sz w:val="24"/>
          <w:szCs w:val="24"/>
        </w:rPr>
        <w:t>обучения</w:t>
      </w:r>
      <w:r w:rsidRPr="002A6FAA">
        <w:rPr>
          <w:spacing w:val="1"/>
          <w:sz w:val="24"/>
          <w:szCs w:val="24"/>
        </w:rPr>
        <w:t xml:space="preserve"> </w:t>
      </w:r>
      <w:r w:rsidRPr="002A6FAA">
        <w:rPr>
          <w:sz w:val="24"/>
          <w:szCs w:val="24"/>
        </w:rPr>
        <w:t>и</w:t>
      </w:r>
      <w:r w:rsidRPr="002A6FAA">
        <w:rPr>
          <w:spacing w:val="1"/>
          <w:sz w:val="24"/>
          <w:szCs w:val="24"/>
        </w:rPr>
        <w:t xml:space="preserve"> </w:t>
      </w:r>
      <w:r w:rsidRPr="002A6FAA">
        <w:rPr>
          <w:sz w:val="24"/>
          <w:szCs w:val="24"/>
        </w:rPr>
        <w:t>воспитания,</w:t>
      </w:r>
      <w:r w:rsidRPr="002A6FAA">
        <w:rPr>
          <w:spacing w:val="1"/>
          <w:sz w:val="24"/>
          <w:szCs w:val="24"/>
        </w:rPr>
        <w:t xml:space="preserve"> </w:t>
      </w:r>
      <w:r w:rsidRPr="002A6FAA">
        <w:rPr>
          <w:sz w:val="24"/>
          <w:szCs w:val="24"/>
        </w:rPr>
        <w:t>учет</w:t>
      </w:r>
      <w:r w:rsidRPr="002A6FAA">
        <w:rPr>
          <w:spacing w:val="1"/>
          <w:sz w:val="24"/>
          <w:szCs w:val="24"/>
        </w:rPr>
        <w:t xml:space="preserve"> </w:t>
      </w:r>
      <w:r w:rsidRPr="002A6FAA">
        <w:rPr>
          <w:sz w:val="24"/>
          <w:szCs w:val="24"/>
        </w:rPr>
        <w:t>возрастных</w:t>
      </w:r>
      <w:r w:rsidRPr="002A6FAA">
        <w:rPr>
          <w:spacing w:val="-4"/>
          <w:sz w:val="24"/>
          <w:szCs w:val="24"/>
        </w:rPr>
        <w:t xml:space="preserve"> </w:t>
      </w:r>
      <w:r w:rsidRPr="002A6FAA">
        <w:rPr>
          <w:sz w:val="24"/>
          <w:szCs w:val="24"/>
        </w:rPr>
        <w:t>и индивидуальных</w:t>
      </w:r>
      <w:r w:rsidRPr="002A6FAA">
        <w:rPr>
          <w:spacing w:val="-3"/>
          <w:sz w:val="24"/>
          <w:szCs w:val="24"/>
        </w:rPr>
        <w:t xml:space="preserve"> </w:t>
      </w:r>
      <w:r w:rsidRPr="002A6FAA">
        <w:rPr>
          <w:sz w:val="24"/>
          <w:szCs w:val="24"/>
        </w:rPr>
        <w:t>особенностей учащихся.</w:t>
      </w:r>
    </w:p>
    <w:p w:rsidR="004C22EF" w:rsidRPr="002A6FAA" w:rsidRDefault="00E149A6" w:rsidP="00584486">
      <w:pPr>
        <w:pStyle w:val="a8"/>
        <w:jc w:val="both"/>
        <w:rPr>
          <w:sz w:val="24"/>
          <w:szCs w:val="24"/>
        </w:rPr>
      </w:pPr>
      <w:r w:rsidRPr="002A6FAA">
        <w:rPr>
          <w:sz w:val="24"/>
          <w:szCs w:val="24"/>
        </w:rPr>
        <w:t>Проведение занятий планируется</w:t>
      </w:r>
      <w:r w:rsidRPr="002A6FAA">
        <w:rPr>
          <w:spacing w:val="1"/>
          <w:sz w:val="24"/>
          <w:szCs w:val="24"/>
        </w:rPr>
        <w:t xml:space="preserve"> </w:t>
      </w:r>
      <w:r w:rsidR="005723D2" w:rsidRPr="002A6FAA">
        <w:rPr>
          <w:sz w:val="24"/>
          <w:szCs w:val="24"/>
        </w:rPr>
        <w:t>2</w:t>
      </w:r>
      <w:r w:rsidRPr="002A6FAA">
        <w:rPr>
          <w:sz w:val="24"/>
          <w:szCs w:val="24"/>
        </w:rPr>
        <w:t xml:space="preserve"> раз в неделю</w:t>
      </w:r>
      <w:r w:rsidR="00EE293D">
        <w:rPr>
          <w:sz w:val="24"/>
          <w:szCs w:val="24"/>
        </w:rPr>
        <w:t xml:space="preserve"> (вторник, четверг)</w:t>
      </w:r>
      <w:r w:rsidRPr="002A6FAA">
        <w:rPr>
          <w:sz w:val="24"/>
          <w:szCs w:val="24"/>
        </w:rPr>
        <w:t>, продолжительностью</w:t>
      </w:r>
      <w:r w:rsidR="00EE293D">
        <w:rPr>
          <w:spacing w:val="-67"/>
          <w:sz w:val="24"/>
          <w:szCs w:val="24"/>
        </w:rPr>
        <w:t xml:space="preserve">  </w:t>
      </w:r>
      <w:r w:rsidRPr="002A6FAA">
        <w:rPr>
          <w:sz w:val="24"/>
          <w:szCs w:val="24"/>
        </w:rPr>
        <w:t xml:space="preserve">40 </w:t>
      </w:r>
      <w:r w:rsidRPr="002A6FAA">
        <w:rPr>
          <w:spacing w:val="1"/>
          <w:sz w:val="24"/>
          <w:szCs w:val="24"/>
        </w:rPr>
        <w:t xml:space="preserve"> </w:t>
      </w:r>
      <w:r w:rsidRPr="002A6FAA">
        <w:rPr>
          <w:sz w:val="24"/>
          <w:szCs w:val="24"/>
        </w:rPr>
        <w:t>минут.</w:t>
      </w:r>
    </w:p>
    <w:p w:rsidR="004C22EF" w:rsidRPr="002A6FAA" w:rsidRDefault="00E149A6" w:rsidP="00584486">
      <w:pPr>
        <w:pStyle w:val="a8"/>
        <w:jc w:val="both"/>
        <w:rPr>
          <w:b/>
          <w:sz w:val="24"/>
          <w:szCs w:val="24"/>
        </w:rPr>
      </w:pPr>
      <w:bookmarkStart w:id="4" w:name="_TOC_250001"/>
      <w:r w:rsidRPr="002A6FAA">
        <w:rPr>
          <w:b/>
          <w:sz w:val="24"/>
          <w:szCs w:val="24"/>
        </w:rPr>
        <w:t>Срок</w:t>
      </w:r>
      <w:r w:rsidRPr="002A6FAA">
        <w:rPr>
          <w:b/>
          <w:spacing w:val="-8"/>
          <w:sz w:val="24"/>
          <w:szCs w:val="24"/>
        </w:rPr>
        <w:t xml:space="preserve"> </w:t>
      </w:r>
      <w:r w:rsidRPr="002A6FAA">
        <w:rPr>
          <w:b/>
          <w:sz w:val="24"/>
          <w:szCs w:val="24"/>
        </w:rPr>
        <w:t>реализации</w:t>
      </w:r>
      <w:r w:rsidRPr="002A6FAA">
        <w:rPr>
          <w:b/>
          <w:spacing w:val="-8"/>
          <w:sz w:val="24"/>
          <w:szCs w:val="24"/>
        </w:rPr>
        <w:t xml:space="preserve"> </w:t>
      </w:r>
      <w:bookmarkEnd w:id="4"/>
      <w:r w:rsidRPr="002A6FAA">
        <w:rPr>
          <w:b/>
          <w:sz w:val="24"/>
          <w:szCs w:val="24"/>
        </w:rPr>
        <w:t>программы.</w:t>
      </w:r>
    </w:p>
    <w:p w:rsidR="004C22EF" w:rsidRPr="002A6FAA" w:rsidRDefault="00584486" w:rsidP="00584486">
      <w:pPr>
        <w:pStyle w:val="a8"/>
        <w:jc w:val="both"/>
        <w:rPr>
          <w:sz w:val="24"/>
          <w:szCs w:val="24"/>
        </w:rPr>
      </w:pPr>
      <w:r w:rsidRPr="002A6FAA">
        <w:rPr>
          <w:sz w:val="24"/>
          <w:szCs w:val="24"/>
        </w:rPr>
        <w:t xml:space="preserve">    </w:t>
      </w:r>
      <w:r w:rsidR="00E149A6" w:rsidRPr="002A6FAA">
        <w:rPr>
          <w:sz w:val="24"/>
          <w:szCs w:val="24"/>
        </w:rPr>
        <w:t>Программа</w:t>
      </w:r>
      <w:r w:rsidR="00E149A6" w:rsidRPr="002A6FAA">
        <w:rPr>
          <w:spacing w:val="1"/>
          <w:sz w:val="24"/>
          <w:szCs w:val="24"/>
        </w:rPr>
        <w:t xml:space="preserve"> </w:t>
      </w:r>
      <w:r w:rsidR="00E149A6" w:rsidRPr="002A6FAA">
        <w:rPr>
          <w:sz w:val="24"/>
          <w:szCs w:val="24"/>
        </w:rPr>
        <w:t>рассчитана</w:t>
      </w:r>
      <w:r w:rsidR="00E149A6" w:rsidRPr="002A6FAA">
        <w:rPr>
          <w:spacing w:val="1"/>
          <w:sz w:val="24"/>
          <w:szCs w:val="24"/>
        </w:rPr>
        <w:t xml:space="preserve"> </w:t>
      </w:r>
      <w:r w:rsidR="00E149A6" w:rsidRPr="002A6FAA">
        <w:rPr>
          <w:sz w:val="24"/>
          <w:szCs w:val="24"/>
        </w:rPr>
        <w:t>на</w:t>
      </w:r>
      <w:r w:rsidR="00E149A6" w:rsidRPr="002A6FAA">
        <w:rPr>
          <w:spacing w:val="1"/>
          <w:sz w:val="24"/>
          <w:szCs w:val="24"/>
        </w:rPr>
        <w:t xml:space="preserve"> </w:t>
      </w:r>
      <w:r w:rsidR="00E149A6" w:rsidRPr="002A6FAA">
        <w:rPr>
          <w:sz w:val="24"/>
          <w:szCs w:val="24"/>
        </w:rPr>
        <w:t>1</w:t>
      </w:r>
      <w:r w:rsidR="00E149A6" w:rsidRPr="002A6FAA">
        <w:rPr>
          <w:spacing w:val="1"/>
          <w:sz w:val="24"/>
          <w:szCs w:val="24"/>
        </w:rPr>
        <w:t xml:space="preserve"> </w:t>
      </w:r>
      <w:r w:rsidR="00E149A6" w:rsidRPr="002A6FAA">
        <w:rPr>
          <w:sz w:val="24"/>
          <w:szCs w:val="24"/>
        </w:rPr>
        <w:t>год</w:t>
      </w:r>
      <w:r w:rsidR="00E149A6" w:rsidRPr="002A6FAA">
        <w:rPr>
          <w:spacing w:val="1"/>
          <w:sz w:val="24"/>
          <w:szCs w:val="24"/>
        </w:rPr>
        <w:t xml:space="preserve"> </w:t>
      </w:r>
      <w:r w:rsidR="00E149A6" w:rsidRPr="002A6FAA">
        <w:rPr>
          <w:sz w:val="24"/>
          <w:szCs w:val="24"/>
        </w:rPr>
        <w:t>обучения</w:t>
      </w:r>
      <w:r w:rsidR="00E149A6" w:rsidRPr="002A6FAA">
        <w:rPr>
          <w:spacing w:val="1"/>
          <w:sz w:val="24"/>
          <w:szCs w:val="24"/>
        </w:rPr>
        <w:t xml:space="preserve"> </w:t>
      </w:r>
      <w:r w:rsidR="00E149A6" w:rsidRPr="002A6FAA">
        <w:rPr>
          <w:sz w:val="24"/>
          <w:szCs w:val="24"/>
        </w:rPr>
        <w:t>(3</w:t>
      </w:r>
      <w:r w:rsidR="00D339A9" w:rsidRPr="002A6FAA">
        <w:rPr>
          <w:sz w:val="24"/>
          <w:szCs w:val="24"/>
        </w:rPr>
        <w:t>4</w:t>
      </w:r>
      <w:r w:rsidR="00E149A6" w:rsidRPr="002A6FAA">
        <w:rPr>
          <w:spacing w:val="1"/>
          <w:sz w:val="24"/>
          <w:szCs w:val="24"/>
        </w:rPr>
        <w:t xml:space="preserve"> </w:t>
      </w:r>
      <w:r w:rsidR="00D339A9" w:rsidRPr="002A6FAA">
        <w:rPr>
          <w:sz w:val="24"/>
          <w:szCs w:val="24"/>
        </w:rPr>
        <w:t>недели</w:t>
      </w:r>
      <w:r w:rsidR="00E149A6" w:rsidRPr="002A6FAA">
        <w:rPr>
          <w:sz w:val="24"/>
          <w:szCs w:val="24"/>
        </w:rPr>
        <w:t>).</w:t>
      </w:r>
      <w:r w:rsidR="00E149A6" w:rsidRPr="002A6FAA">
        <w:rPr>
          <w:spacing w:val="1"/>
          <w:sz w:val="24"/>
          <w:szCs w:val="24"/>
        </w:rPr>
        <w:t xml:space="preserve"> </w:t>
      </w:r>
      <w:r w:rsidR="00E149A6" w:rsidRPr="002A6FAA">
        <w:rPr>
          <w:sz w:val="24"/>
          <w:szCs w:val="24"/>
        </w:rPr>
        <w:t>Курс</w:t>
      </w:r>
      <w:r w:rsidR="00E149A6" w:rsidRPr="002A6FAA">
        <w:rPr>
          <w:spacing w:val="1"/>
          <w:sz w:val="24"/>
          <w:szCs w:val="24"/>
        </w:rPr>
        <w:t xml:space="preserve"> </w:t>
      </w:r>
      <w:r w:rsidR="00E149A6" w:rsidRPr="002A6FAA">
        <w:rPr>
          <w:sz w:val="24"/>
          <w:szCs w:val="24"/>
        </w:rPr>
        <w:t>по</w:t>
      </w:r>
      <w:r w:rsidR="00E149A6" w:rsidRPr="002A6FAA">
        <w:rPr>
          <w:spacing w:val="1"/>
          <w:sz w:val="24"/>
          <w:szCs w:val="24"/>
        </w:rPr>
        <w:t xml:space="preserve"> </w:t>
      </w:r>
      <w:r w:rsidR="005723D2" w:rsidRPr="002A6FAA">
        <w:rPr>
          <w:sz w:val="24"/>
          <w:szCs w:val="24"/>
        </w:rPr>
        <w:t>программе «Живое слово</w:t>
      </w:r>
      <w:r w:rsidR="00E149A6" w:rsidRPr="002A6FAA">
        <w:rPr>
          <w:sz w:val="24"/>
          <w:szCs w:val="24"/>
        </w:rPr>
        <w:t>»</w:t>
      </w:r>
      <w:r w:rsidR="00E149A6" w:rsidRPr="002A6FAA">
        <w:rPr>
          <w:spacing w:val="1"/>
          <w:sz w:val="24"/>
          <w:szCs w:val="24"/>
        </w:rPr>
        <w:t xml:space="preserve"> </w:t>
      </w:r>
      <w:r w:rsidR="00E90ECD">
        <w:rPr>
          <w:sz w:val="24"/>
          <w:szCs w:val="24"/>
        </w:rPr>
        <w:t>рассчитан на 68</w:t>
      </w:r>
      <w:r w:rsidR="00E149A6" w:rsidRPr="002A6FAA">
        <w:rPr>
          <w:sz w:val="24"/>
          <w:szCs w:val="24"/>
        </w:rPr>
        <w:t xml:space="preserve"> ч. Занятия</w:t>
      </w:r>
      <w:r w:rsidR="00E149A6" w:rsidRPr="002A6FAA">
        <w:rPr>
          <w:spacing w:val="1"/>
          <w:sz w:val="24"/>
          <w:szCs w:val="24"/>
        </w:rPr>
        <w:t xml:space="preserve"> </w:t>
      </w:r>
      <w:r w:rsidR="00E149A6" w:rsidRPr="002A6FAA">
        <w:rPr>
          <w:sz w:val="24"/>
          <w:szCs w:val="24"/>
        </w:rPr>
        <w:t>проходят</w:t>
      </w:r>
      <w:r w:rsidR="00E149A6" w:rsidRPr="002A6FAA">
        <w:rPr>
          <w:spacing w:val="-1"/>
          <w:sz w:val="24"/>
          <w:szCs w:val="24"/>
        </w:rPr>
        <w:t xml:space="preserve"> </w:t>
      </w:r>
      <w:r w:rsidR="00E149A6" w:rsidRPr="002A6FAA">
        <w:rPr>
          <w:sz w:val="24"/>
          <w:szCs w:val="24"/>
        </w:rPr>
        <w:t>во</w:t>
      </w:r>
      <w:r w:rsidR="00E149A6" w:rsidRPr="002A6FAA">
        <w:rPr>
          <w:spacing w:val="1"/>
          <w:sz w:val="24"/>
          <w:szCs w:val="24"/>
        </w:rPr>
        <w:t xml:space="preserve"> </w:t>
      </w:r>
      <w:r w:rsidR="00E149A6" w:rsidRPr="002A6FAA">
        <w:rPr>
          <w:sz w:val="24"/>
          <w:szCs w:val="24"/>
        </w:rPr>
        <w:t>второй</w:t>
      </w:r>
      <w:r w:rsidR="00E149A6" w:rsidRPr="002A6FAA">
        <w:rPr>
          <w:spacing w:val="1"/>
          <w:sz w:val="24"/>
          <w:szCs w:val="24"/>
        </w:rPr>
        <w:t xml:space="preserve"> </w:t>
      </w:r>
      <w:r w:rsidR="00E149A6" w:rsidRPr="002A6FAA">
        <w:rPr>
          <w:sz w:val="24"/>
          <w:szCs w:val="24"/>
        </w:rPr>
        <w:t>половине</w:t>
      </w:r>
      <w:r w:rsidR="00E149A6" w:rsidRPr="002A6FAA">
        <w:rPr>
          <w:spacing w:val="2"/>
          <w:sz w:val="24"/>
          <w:szCs w:val="24"/>
        </w:rPr>
        <w:t xml:space="preserve"> </w:t>
      </w:r>
      <w:r w:rsidR="00E149A6" w:rsidRPr="002A6FAA">
        <w:rPr>
          <w:sz w:val="24"/>
          <w:szCs w:val="24"/>
        </w:rPr>
        <w:t>дня.</w:t>
      </w:r>
    </w:p>
    <w:p w:rsidR="00D514F5" w:rsidRDefault="00D514F5" w:rsidP="00584486">
      <w:pPr>
        <w:pStyle w:val="a8"/>
        <w:jc w:val="both"/>
        <w:rPr>
          <w:sz w:val="24"/>
          <w:szCs w:val="24"/>
        </w:rPr>
      </w:pPr>
    </w:p>
    <w:p w:rsidR="00D514F5" w:rsidRDefault="00D514F5" w:rsidP="00584486">
      <w:pPr>
        <w:pStyle w:val="a8"/>
        <w:jc w:val="both"/>
        <w:rPr>
          <w:sz w:val="24"/>
          <w:szCs w:val="24"/>
        </w:rPr>
      </w:pPr>
    </w:p>
    <w:p w:rsidR="00D136CD" w:rsidRDefault="00D136CD" w:rsidP="00584486">
      <w:pPr>
        <w:pStyle w:val="a8"/>
        <w:jc w:val="both"/>
        <w:rPr>
          <w:sz w:val="24"/>
          <w:szCs w:val="24"/>
        </w:rPr>
      </w:pPr>
    </w:p>
    <w:p w:rsidR="00D136CD" w:rsidRDefault="00D136CD" w:rsidP="00584486">
      <w:pPr>
        <w:pStyle w:val="a8"/>
        <w:jc w:val="both"/>
        <w:rPr>
          <w:sz w:val="24"/>
          <w:szCs w:val="24"/>
        </w:rPr>
      </w:pPr>
    </w:p>
    <w:p w:rsidR="00D136CD" w:rsidRDefault="00D136CD" w:rsidP="00584486">
      <w:pPr>
        <w:pStyle w:val="a8"/>
        <w:jc w:val="both"/>
        <w:rPr>
          <w:sz w:val="24"/>
          <w:szCs w:val="24"/>
        </w:rPr>
      </w:pPr>
    </w:p>
    <w:p w:rsidR="00D136CD" w:rsidRDefault="00D136CD" w:rsidP="00584486">
      <w:pPr>
        <w:pStyle w:val="a8"/>
        <w:jc w:val="both"/>
        <w:rPr>
          <w:sz w:val="24"/>
          <w:szCs w:val="24"/>
        </w:rPr>
      </w:pPr>
    </w:p>
    <w:p w:rsidR="00D136CD" w:rsidRDefault="00D136CD" w:rsidP="00584486">
      <w:pPr>
        <w:pStyle w:val="a8"/>
        <w:jc w:val="both"/>
        <w:rPr>
          <w:sz w:val="24"/>
          <w:szCs w:val="24"/>
        </w:rPr>
      </w:pPr>
    </w:p>
    <w:p w:rsidR="00D136CD" w:rsidRDefault="00D136CD" w:rsidP="00584486">
      <w:pPr>
        <w:pStyle w:val="a8"/>
        <w:jc w:val="both"/>
        <w:rPr>
          <w:sz w:val="24"/>
          <w:szCs w:val="24"/>
        </w:rPr>
      </w:pPr>
    </w:p>
    <w:p w:rsidR="00D136CD" w:rsidRDefault="00D136CD" w:rsidP="00584486">
      <w:pPr>
        <w:pStyle w:val="a8"/>
        <w:jc w:val="both"/>
        <w:rPr>
          <w:sz w:val="24"/>
          <w:szCs w:val="24"/>
        </w:rPr>
      </w:pPr>
    </w:p>
    <w:p w:rsidR="00D136CD" w:rsidRDefault="00D136CD" w:rsidP="00584486">
      <w:pPr>
        <w:pStyle w:val="a8"/>
        <w:jc w:val="both"/>
        <w:rPr>
          <w:sz w:val="24"/>
          <w:szCs w:val="24"/>
        </w:rPr>
      </w:pPr>
    </w:p>
    <w:p w:rsidR="00D136CD" w:rsidRDefault="00D136CD" w:rsidP="00584486">
      <w:pPr>
        <w:pStyle w:val="a8"/>
        <w:jc w:val="both"/>
        <w:rPr>
          <w:sz w:val="24"/>
          <w:szCs w:val="24"/>
        </w:rPr>
      </w:pPr>
    </w:p>
    <w:p w:rsidR="00D136CD" w:rsidRDefault="00D136CD" w:rsidP="00584486">
      <w:pPr>
        <w:pStyle w:val="a8"/>
        <w:jc w:val="both"/>
        <w:rPr>
          <w:sz w:val="24"/>
          <w:szCs w:val="24"/>
        </w:rPr>
      </w:pPr>
    </w:p>
    <w:p w:rsidR="00D136CD" w:rsidRDefault="00D136CD" w:rsidP="00584486">
      <w:pPr>
        <w:pStyle w:val="a8"/>
        <w:jc w:val="both"/>
        <w:rPr>
          <w:sz w:val="24"/>
          <w:szCs w:val="24"/>
        </w:rPr>
      </w:pPr>
    </w:p>
    <w:p w:rsidR="00D136CD" w:rsidRDefault="00D136CD" w:rsidP="00584486">
      <w:pPr>
        <w:pStyle w:val="a8"/>
        <w:jc w:val="both"/>
        <w:rPr>
          <w:sz w:val="24"/>
          <w:szCs w:val="24"/>
        </w:rPr>
      </w:pPr>
    </w:p>
    <w:p w:rsidR="00D136CD" w:rsidRDefault="00D136CD" w:rsidP="00584486">
      <w:pPr>
        <w:pStyle w:val="a8"/>
        <w:jc w:val="both"/>
        <w:rPr>
          <w:sz w:val="24"/>
          <w:szCs w:val="24"/>
        </w:rPr>
      </w:pPr>
    </w:p>
    <w:p w:rsidR="00D136CD" w:rsidRDefault="00D136CD" w:rsidP="00584486">
      <w:pPr>
        <w:pStyle w:val="a8"/>
        <w:jc w:val="both"/>
        <w:rPr>
          <w:sz w:val="24"/>
          <w:szCs w:val="24"/>
        </w:rPr>
      </w:pPr>
    </w:p>
    <w:p w:rsidR="00D136CD" w:rsidRDefault="00D136CD" w:rsidP="00584486">
      <w:pPr>
        <w:pStyle w:val="a8"/>
        <w:jc w:val="both"/>
        <w:rPr>
          <w:sz w:val="24"/>
          <w:szCs w:val="24"/>
        </w:rPr>
      </w:pPr>
    </w:p>
    <w:p w:rsidR="00D136CD" w:rsidRDefault="00D136CD" w:rsidP="00584486">
      <w:pPr>
        <w:pStyle w:val="a8"/>
        <w:jc w:val="both"/>
        <w:rPr>
          <w:sz w:val="24"/>
          <w:szCs w:val="24"/>
        </w:rPr>
      </w:pPr>
    </w:p>
    <w:p w:rsidR="00D136CD" w:rsidRDefault="00D136CD" w:rsidP="00584486">
      <w:pPr>
        <w:pStyle w:val="a8"/>
        <w:jc w:val="both"/>
        <w:rPr>
          <w:sz w:val="24"/>
          <w:szCs w:val="24"/>
        </w:rPr>
      </w:pPr>
    </w:p>
    <w:p w:rsidR="00D136CD" w:rsidRDefault="00D136CD" w:rsidP="00584486">
      <w:pPr>
        <w:pStyle w:val="a8"/>
        <w:jc w:val="both"/>
        <w:rPr>
          <w:sz w:val="24"/>
          <w:szCs w:val="24"/>
        </w:rPr>
      </w:pPr>
    </w:p>
    <w:p w:rsidR="00D136CD" w:rsidRDefault="00D136CD" w:rsidP="00584486">
      <w:pPr>
        <w:pStyle w:val="a8"/>
        <w:jc w:val="both"/>
        <w:rPr>
          <w:sz w:val="24"/>
          <w:szCs w:val="24"/>
        </w:rPr>
      </w:pPr>
    </w:p>
    <w:p w:rsidR="00D136CD" w:rsidRDefault="00D136CD" w:rsidP="00584486">
      <w:pPr>
        <w:pStyle w:val="a8"/>
        <w:jc w:val="both"/>
        <w:rPr>
          <w:sz w:val="24"/>
          <w:szCs w:val="24"/>
        </w:rPr>
      </w:pPr>
    </w:p>
    <w:p w:rsidR="00D136CD" w:rsidRDefault="00D136CD" w:rsidP="00584486">
      <w:pPr>
        <w:pStyle w:val="a8"/>
        <w:jc w:val="both"/>
        <w:rPr>
          <w:sz w:val="24"/>
          <w:szCs w:val="24"/>
        </w:rPr>
      </w:pPr>
    </w:p>
    <w:p w:rsidR="00D136CD" w:rsidRDefault="00D136CD" w:rsidP="00584486">
      <w:pPr>
        <w:pStyle w:val="a8"/>
        <w:jc w:val="both"/>
        <w:rPr>
          <w:sz w:val="24"/>
          <w:szCs w:val="24"/>
        </w:rPr>
      </w:pPr>
    </w:p>
    <w:p w:rsidR="00D136CD" w:rsidRDefault="00D136CD" w:rsidP="00584486">
      <w:pPr>
        <w:pStyle w:val="a8"/>
        <w:jc w:val="both"/>
        <w:rPr>
          <w:sz w:val="24"/>
          <w:szCs w:val="24"/>
        </w:rPr>
      </w:pPr>
    </w:p>
    <w:p w:rsidR="00D136CD" w:rsidRDefault="00D136CD" w:rsidP="00584486">
      <w:pPr>
        <w:pStyle w:val="a8"/>
        <w:jc w:val="both"/>
        <w:rPr>
          <w:sz w:val="24"/>
          <w:szCs w:val="24"/>
        </w:rPr>
      </w:pPr>
    </w:p>
    <w:p w:rsidR="00D136CD" w:rsidRDefault="00D136CD" w:rsidP="00584486">
      <w:pPr>
        <w:pStyle w:val="a8"/>
        <w:jc w:val="both"/>
        <w:rPr>
          <w:sz w:val="24"/>
          <w:szCs w:val="24"/>
        </w:rPr>
      </w:pPr>
    </w:p>
    <w:p w:rsidR="00D136CD" w:rsidRDefault="00D136CD" w:rsidP="00584486">
      <w:pPr>
        <w:pStyle w:val="a8"/>
        <w:jc w:val="both"/>
        <w:rPr>
          <w:sz w:val="24"/>
          <w:szCs w:val="24"/>
        </w:rPr>
      </w:pPr>
    </w:p>
    <w:p w:rsidR="00D136CD" w:rsidRDefault="00D136CD" w:rsidP="00584486">
      <w:pPr>
        <w:pStyle w:val="a8"/>
        <w:jc w:val="both"/>
        <w:rPr>
          <w:sz w:val="24"/>
          <w:szCs w:val="24"/>
        </w:rPr>
      </w:pPr>
    </w:p>
    <w:p w:rsidR="00D136CD" w:rsidRDefault="00D136CD" w:rsidP="00584486">
      <w:pPr>
        <w:pStyle w:val="a8"/>
        <w:jc w:val="both"/>
        <w:rPr>
          <w:sz w:val="24"/>
          <w:szCs w:val="24"/>
        </w:rPr>
      </w:pPr>
    </w:p>
    <w:p w:rsidR="00D136CD" w:rsidRDefault="00D136CD" w:rsidP="00584486">
      <w:pPr>
        <w:pStyle w:val="a8"/>
        <w:jc w:val="both"/>
        <w:rPr>
          <w:sz w:val="24"/>
          <w:szCs w:val="24"/>
        </w:rPr>
      </w:pPr>
    </w:p>
    <w:p w:rsidR="00D136CD" w:rsidRDefault="00D136CD" w:rsidP="00584486">
      <w:pPr>
        <w:pStyle w:val="a8"/>
        <w:jc w:val="both"/>
        <w:rPr>
          <w:sz w:val="24"/>
          <w:szCs w:val="24"/>
        </w:rPr>
      </w:pPr>
    </w:p>
    <w:p w:rsidR="00D136CD" w:rsidRDefault="00D136CD" w:rsidP="00584486">
      <w:pPr>
        <w:pStyle w:val="a8"/>
        <w:jc w:val="both"/>
        <w:rPr>
          <w:sz w:val="24"/>
          <w:szCs w:val="24"/>
        </w:rPr>
      </w:pPr>
    </w:p>
    <w:p w:rsidR="00D136CD" w:rsidRDefault="00D136CD" w:rsidP="00584486">
      <w:pPr>
        <w:pStyle w:val="a8"/>
        <w:jc w:val="both"/>
        <w:rPr>
          <w:sz w:val="24"/>
          <w:szCs w:val="24"/>
        </w:rPr>
      </w:pPr>
    </w:p>
    <w:p w:rsidR="00D136CD" w:rsidRDefault="00D136CD" w:rsidP="00584486">
      <w:pPr>
        <w:pStyle w:val="a8"/>
        <w:jc w:val="both"/>
        <w:rPr>
          <w:sz w:val="24"/>
          <w:szCs w:val="24"/>
        </w:rPr>
      </w:pPr>
    </w:p>
    <w:p w:rsidR="00D136CD" w:rsidRDefault="00D136CD" w:rsidP="00584486">
      <w:pPr>
        <w:pStyle w:val="a8"/>
        <w:jc w:val="both"/>
        <w:rPr>
          <w:sz w:val="24"/>
          <w:szCs w:val="24"/>
        </w:rPr>
      </w:pPr>
    </w:p>
    <w:p w:rsidR="00D136CD" w:rsidRPr="002A6FAA" w:rsidRDefault="00D136CD" w:rsidP="00584486">
      <w:pPr>
        <w:pStyle w:val="a8"/>
        <w:jc w:val="both"/>
        <w:rPr>
          <w:sz w:val="24"/>
          <w:szCs w:val="24"/>
        </w:rPr>
      </w:pPr>
    </w:p>
    <w:p w:rsidR="00F13DEE" w:rsidRPr="002A6FAA" w:rsidRDefault="00F13DEE">
      <w:pPr>
        <w:pStyle w:val="a3"/>
        <w:ind w:left="0"/>
        <w:rPr>
          <w:sz w:val="24"/>
          <w:szCs w:val="24"/>
        </w:rPr>
      </w:pPr>
    </w:p>
    <w:p w:rsidR="004C22EF" w:rsidRPr="002A6FAA" w:rsidRDefault="00EB4664" w:rsidP="00EB4664">
      <w:pPr>
        <w:pStyle w:val="a3"/>
        <w:numPr>
          <w:ilvl w:val="0"/>
          <w:numId w:val="14"/>
        </w:numPr>
        <w:rPr>
          <w:sz w:val="24"/>
          <w:szCs w:val="24"/>
        </w:rPr>
      </w:pPr>
      <w:bookmarkStart w:id="5" w:name="_Toc132795552"/>
      <w:r w:rsidRPr="002A6FAA">
        <w:rPr>
          <w:rFonts w:eastAsia="Cambria"/>
          <w:b/>
          <w:bCs/>
          <w:color w:val="000000" w:themeColor="text1"/>
          <w:sz w:val="24"/>
          <w:szCs w:val="24"/>
          <w:lang w:eastAsia="ru-RU"/>
        </w:rPr>
        <w:t>УЧЕБНЫЙ ПЛАН. КАЛЕНДАРНЫЙ УЧЕБНЫЙ ГРАФИК</w:t>
      </w:r>
      <w:bookmarkEnd w:id="5"/>
    </w:p>
    <w:p w:rsidR="00EB4664" w:rsidRPr="002A6FAA" w:rsidRDefault="00EB4664" w:rsidP="00EB4664">
      <w:pPr>
        <w:pStyle w:val="2"/>
        <w:spacing w:before="0" w:line="360" w:lineRule="auto"/>
        <w:ind w:firstLine="709"/>
        <w:rPr>
          <w:rFonts w:ascii="Times New Roman" w:eastAsia="Cambria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bookmarkStart w:id="6" w:name="_Toc132795553"/>
      <w:r w:rsidRPr="002A6FAA">
        <w:rPr>
          <w:rFonts w:ascii="Times New Roman" w:eastAsia="Cambria" w:hAnsi="Times New Roman" w:cs="Times New Roman"/>
          <w:b/>
          <w:bCs/>
          <w:color w:val="000000" w:themeColor="text1"/>
          <w:sz w:val="24"/>
          <w:szCs w:val="24"/>
          <w:lang w:eastAsia="ru-RU"/>
        </w:rPr>
        <w:t>2.1 Учебный план</w:t>
      </w:r>
      <w:bookmarkEnd w:id="6"/>
    </w:p>
    <w:p w:rsidR="00EB4664" w:rsidRPr="002A6FAA" w:rsidRDefault="00EB4664" w:rsidP="00EB4664">
      <w:pPr>
        <w:ind w:firstLine="709"/>
        <w:jc w:val="right"/>
        <w:rPr>
          <w:sz w:val="24"/>
          <w:szCs w:val="24"/>
        </w:rPr>
      </w:pPr>
    </w:p>
    <w:p w:rsidR="00EB4664" w:rsidRPr="002A6FAA" w:rsidRDefault="00EB4664" w:rsidP="00EB4664">
      <w:pPr>
        <w:ind w:firstLine="709"/>
        <w:jc w:val="center"/>
        <w:rPr>
          <w:b/>
          <w:bCs/>
          <w:sz w:val="24"/>
          <w:szCs w:val="24"/>
        </w:rPr>
      </w:pPr>
      <w:r w:rsidRPr="002A6FAA">
        <w:rPr>
          <w:b/>
          <w:bCs/>
          <w:sz w:val="24"/>
          <w:szCs w:val="24"/>
        </w:rPr>
        <w:t>Учебный план</w:t>
      </w:r>
    </w:p>
    <w:p w:rsidR="004C22EF" w:rsidRPr="002A6FAA" w:rsidRDefault="004C22EF">
      <w:pPr>
        <w:pStyle w:val="a3"/>
        <w:spacing w:before="3"/>
        <w:ind w:left="0"/>
        <w:rPr>
          <w:b/>
          <w:sz w:val="24"/>
          <w:szCs w:val="24"/>
        </w:rPr>
      </w:pPr>
    </w:p>
    <w:p w:rsidR="004C22EF" w:rsidRPr="002A6FAA" w:rsidRDefault="004C22EF" w:rsidP="00EB4664">
      <w:pPr>
        <w:pStyle w:val="Heading1"/>
        <w:tabs>
          <w:tab w:val="left" w:pos="4686"/>
        </w:tabs>
        <w:spacing w:after="50"/>
        <w:ind w:left="4686"/>
        <w:rPr>
          <w:sz w:val="24"/>
          <w:szCs w:val="24"/>
        </w:rPr>
      </w:pPr>
    </w:p>
    <w:tbl>
      <w:tblPr>
        <w:tblStyle w:val="TableNormal"/>
        <w:tblW w:w="10632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4679"/>
        <w:gridCol w:w="1275"/>
        <w:gridCol w:w="851"/>
        <w:gridCol w:w="1134"/>
        <w:gridCol w:w="1984"/>
      </w:tblGrid>
      <w:tr w:rsidR="004C22EF" w:rsidRPr="002A6FAA" w:rsidTr="00F7287E">
        <w:trPr>
          <w:trHeight w:val="316"/>
        </w:trPr>
        <w:tc>
          <w:tcPr>
            <w:tcW w:w="709" w:type="dxa"/>
            <w:vMerge w:val="restart"/>
          </w:tcPr>
          <w:p w:rsidR="004C22EF" w:rsidRPr="002A6FAA" w:rsidRDefault="004C22EF" w:rsidP="0096121C">
            <w:pPr>
              <w:pStyle w:val="a8"/>
              <w:ind w:firstLine="141"/>
              <w:rPr>
                <w:b/>
                <w:sz w:val="24"/>
                <w:szCs w:val="24"/>
              </w:rPr>
            </w:pPr>
          </w:p>
          <w:p w:rsidR="004C22EF" w:rsidRPr="002A6FAA" w:rsidRDefault="004C22EF" w:rsidP="0096121C">
            <w:pPr>
              <w:pStyle w:val="a8"/>
              <w:ind w:firstLine="141"/>
              <w:rPr>
                <w:b/>
                <w:sz w:val="24"/>
                <w:szCs w:val="24"/>
              </w:rPr>
            </w:pPr>
          </w:p>
          <w:p w:rsidR="00EB4664" w:rsidRPr="002A6FAA" w:rsidRDefault="00E149A6" w:rsidP="0096121C">
            <w:pPr>
              <w:pStyle w:val="a8"/>
              <w:ind w:left="141" w:firstLine="141"/>
              <w:rPr>
                <w:b/>
                <w:sz w:val="24"/>
                <w:szCs w:val="24"/>
              </w:rPr>
            </w:pPr>
            <w:r w:rsidRPr="002A6FAA">
              <w:rPr>
                <w:b/>
                <w:sz w:val="24"/>
                <w:szCs w:val="24"/>
              </w:rPr>
              <w:t xml:space="preserve">№ </w:t>
            </w:r>
          </w:p>
          <w:p w:rsidR="004C22EF" w:rsidRPr="002A6FAA" w:rsidRDefault="00E149A6" w:rsidP="0096121C">
            <w:pPr>
              <w:pStyle w:val="a8"/>
              <w:ind w:firstLine="141"/>
              <w:rPr>
                <w:b/>
                <w:sz w:val="24"/>
                <w:szCs w:val="24"/>
              </w:rPr>
            </w:pPr>
            <w:r w:rsidRPr="002A6FAA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679" w:type="dxa"/>
            <w:vMerge w:val="restart"/>
          </w:tcPr>
          <w:p w:rsidR="004C22EF" w:rsidRPr="002A6FAA" w:rsidRDefault="004C22EF" w:rsidP="00EB4664">
            <w:pPr>
              <w:pStyle w:val="a8"/>
              <w:rPr>
                <w:b/>
                <w:sz w:val="24"/>
                <w:szCs w:val="24"/>
              </w:rPr>
            </w:pPr>
          </w:p>
          <w:p w:rsidR="004C22EF" w:rsidRPr="002A6FAA" w:rsidRDefault="004C22EF" w:rsidP="00EB4664">
            <w:pPr>
              <w:pStyle w:val="a8"/>
              <w:rPr>
                <w:b/>
                <w:sz w:val="24"/>
                <w:szCs w:val="24"/>
              </w:rPr>
            </w:pPr>
          </w:p>
          <w:p w:rsidR="004C22EF" w:rsidRPr="002A6FAA" w:rsidRDefault="00E149A6" w:rsidP="00EB4664">
            <w:pPr>
              <w:pStyle w:val="a8"/>
              <w:rPr>
                <w:b/>
                <w:sz w:val="24"/>
                <w:szCs w:val="24"/>
              </w:rPr>
            </w:pPr>
            <w:r w:rsidRPr="002A6FAA">
              <w:rPr>
                <w:b/>
                <w:sz w:val="24"/>
                <w:szCs w:val="24"/>
              </w:rPr>
              <w:t>Название</w:t>
            </w:r>
            <w:r w:rsidRPr="002A6FA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2A6FAA">
              <w:rPr>
                <w:b/>
                <w:sz w:val="24"/>
                <w:szCs w:val="24"/>
              </w:rPr>
              <w:t>раздела,</w:t>
            </w:r>
            <w:r w:rsidRPr="002A6FA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A6FAA">
              <w:rPr>
                <w:b/>
                <w:sz w:val="24"/>
                <w:szCs w:val="24"/>
              </w:rPr>
              <w:t>темы</w:t>
            </w:r>
            <w:r w:rsidRPr="002A6FA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2A6FAA">
              <w:rPr>
                <w:b/>
                <w:sz w:val="24"/>
                <w:szCs w:val="24"/>
              </w:rPr>
              <w:t>занятий</w:t>
            </w:r>
          </w:p>
        </w:tc>
        <w:tc>
          <w:tcPr>
            <w:tcW w:w="3260" w:type="dxa"/>
            <w:gridSpan w:val="3"/>
          </w:tcPr>
          <w:p w:rsidR="004C22EF" w:rsidRPr="002A6FAA" w:rsidRDefault="00E149A6" w:rsidP="00EB4664">
            <w:pPr>
              <w:pStyle w:val="a8"/>
              <w:rPr>
                <w:b/>
                <w:sz w:val="24"/>
                <w:szCs w:val="24"/>
              </w:rPr>
            </w:pPr>
            <w:r w:rsidRPr="002A6FAA">
              <w:rPr>
                <w:b/>
                <w:sz w:val="24"/>
                <w:szCs w:val="24"/>
              </w:rPr>
              <w:t>Количество</w:t>
            </w:r>
            <w:r w:rsidRPr="002A6FA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2A6FAA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984" w:type="dxa"/>
            <w:vMerge w:val="restart"/>
          </w:tcPr>
          <w:p w:rsidR="004C22EF" w:rsidRPr="002A6FAA" w:rsidRDefault="00E149A6" w:rsidP="0096121C">
            <w:pPr>
              <w:pStyle w:val="a8"/>
              <w:rPr>
                <w:b/>
                <w:sz w:val="24"/>
                <w:szCs w:val="24"/>
              </w:rPr>
            </w:pPr>
            <w:r w:rsidRPr="002A6FAA">
              <w:rPr>
                <w:b/>
                <w:sz w:val="24"/>
                <w:szCs w:val="24"/>
              </w:rPr>
              <w:t>Форм</w:t>
            </w:r>
            <w:r w:rsidR="0096121C" w:rsidRPr="002A6FAA">
              <w:rPr>
                <w:b/>
                <w:sz w:val="24"/>
                <w:szCs w:val="24"/>
              </w:rPr>
              <w:t>а контроля, аттестации</w:t>
            </w:r>
          </w:p>
        </w:tc>
      </w:tr>
      <w:tr w:rsidR="004C22EF" w:rsidRPr="002A6FAA" w:rsidTr="00F7287E">
        <w:trPr>
          <w:trHeight w:val="1147"/>
        </w:trPr>
        <w:tc>
          <w:tcPr>
            <w:tcW w:w="709" w:type="dxa"/>
            <w:vMerge/>
            <w:tcBorders>
              <w:top w:val="nil"/>
            </w:tcBorders>
          </w:tcPr>
          <w:p w:rsidR="004C22EF" w:rsidRPr="002A6FAA" w:rsidRDefault="004C22EF" w:rsidP="0096121C">
            <w:pPr>
              <w:pStyle w:val="a8"/>
              <w:ind w:firstLine="141"/>
              <w:rPr>
                <w:sz w:val="24"/>
                <w:szCs w:val="24"/>
              </w:rPr>
            </w:pPr>
          </w:p>
        </w:tc>
        <w:tc>
          <w:tcPr>
            <w:tcW w:w="4679" w:type="dxa"/>
            <w:vMerge/>
            <w:tcBorders>
              <w:top w:val="nil"/>
            </w:tcBorders>
          </w:tcPr>
          <w:p w:rsidR="004C22EF" w:rsidRPr="002A6FAA" w:rsidRDefault="004C22EF" w:rsidP="00EB4664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C22EF" w:rsidRPr="002A6FAA" w:rsidRDefault="00E149A6" w:rsidP="00EB4664">
            <w:pPr>
              <w:pStyle w:val="a8"/>
              <w:rPr>
                <w:b/>
                <w:sz w:val="24"/>
                <w:szCs w:val="24"/>
              </w:rPr>
            </w:pPr>
            <w:r w:rsidRPr="002A6FAA">
              <w:rPr>
                <w:b/>
                <w:sz w:val="24"/>
                <w:szCs w:val="24"/>
              </w:rPr>
              <w:t>Всего</w:t>
            </w:r>
            <w:r w:rsidRPr="002A6FAA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2A6FAA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851" w:type="dxa"/>
          </w:tcPr>
          <w:p w:rsidR="004C22EF" w:rsidRPr="002A6FAA" w:rsidRDefault="004C22EF" w:rsidP="00EB4664">
            <w:pPr>
              <w:pStyle w:val="a8"/>
              <w:rPr>
                <w:b/>
                <w:sz w:val="24"/>
                <w:szCs w:val="24"/>
              </w:rPr>
            </w:pPr>
          </w:p>
          <w:p w:rsidR="004C22EF" w:rsidRPr="002A6FAA" w:rsidRDefault="00E149A6" w:rsidP="00EB4664">
            <w:pPr>
              <w:pStyle w:val="a8"/>
              <w:rPr>
                <w:b/>
                <w:sz w:val="24"/>
                <w:szCs w:val="24"/>
              </w:rPr>
            </w:pPr>
            <w:r w:rsidRPr="002A6FAA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134" w:type="dxa"/>
          </w:tcPr>
          <w:p w:rsidR="004C22EF" w:rsidRPr="002A6FAA" w:rsidRDefault="004C22EF" w:rsidP="00EB4664">
            <w:pPr>
              <w:pStyle w:val="a8"/>
              <w:rPr>
                <w:b/>
                <w:sz w:val="24"/>
                <w:szCs w:val="24"/>
              </w:rPr>
            </w:pPr>
          </w:p>
          <w:p w:rsidR="004C22EF" w:rsidRPr="002A6FAA" w:rsidRDefault="00E149A6" w:rsidP="00EB4664">
            <w:pPr>
              <w:pStyle w:val="a8"/>
              <w:rPr>
                <w:b/>
                <w:sz w:val="24"/>
                <w:szCs w:val="24"/>
              </w:rPr>
            </w:pPr>
            <w:r w:rsidRPr="002A6FAA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4C22EF" w:rsidRPr="002A6FAA" w:rsidRDefault="004C22EF" w:rsidP="00EB4664">
            <w:pPr>
              <w:pStyle w:val="a8"/>
              <w:rPr>
                <w:sz w:val="24"/>
                <w:szCs w:val="24"/>
              </w:rPr>
            </w:pPr>
          </w:p>
        </w:tc>
      </w:tr>
      <w:tr w:rsidR="00A21F54" w:rsidRPr="002A6FAA" w:rsidTr="00F7287E">
        <w:trPr>
          <w:trHeight w:val="263"/>
        </w:trPr>
        <w:tc>
          <w:tcPr>
            <w:tcW w:w="709" w:type="dxa"/>
          </w:tcPr>
          <w:p w:rsidR="00A21F54" w:rsidRPr="00182C07" w:rsidRDefault="00182C07" w:rsidP="0096121C">
            <w:pPr>
              <w:pStyle w:val="a8"/>
              <w:ind w:firstLine="141"/>
              <w:rPr>
                <w:sz w:val="24"/>
                <w:szCs w:val="24"/>
              </w:rPr>
            </w:pPr>
            <w:r w:rsidRPr="00182C07">
              <w:rPr>
                <w:sz w:val="24"/>
                <w:szCs w:val="24"/>
              </w:rPr>
              <w:t>1</w:t>
            </w:r>
          </w:p>
        </w:tc>
        <w:tc>
          <w:tcPr>
            <w:tcW w:w="4679" w:type="dxa"/>
            <w:vAlign w:val="center"/>
          </w:tcPr>
          <w:p w:rsidR="00A21F54" w:rsidRPr="00F7287E" w:rsidRDefault="00F7287E" w:rsidP="00D63650">
            <w:pPr>
              <w:pStyle w:val="Style2"/>
              <w:spacing w:line="240" w:lineRule="auto"/>
              <w:rPr>
                <w:rFonts w:ascii="Times New Roman" w:hAnsi="Times New Roman" w:cs="Times New Roman"/>
              </w:rPr>
            </w:pPr>
            <w:r w:rsidRPr="00F7287E">
              <w:rPr>
                <w:rFonts w:ascii="Times New Roman" w:hAnsi="Times New Roman" w:cs="Times New Roman"/>
              </w:rPr>
              <w:t>Вводное занятие</w:t>
            </w:r>
          </w:p>
        </w:tc>
        <w:tc>
          <w:tcPr>
            <w:tcW w:w="1275" w:type="dxa"/>
          </w:tcPr>
          <w:p w:rsidR="00A21F54" w:rsidRPr="002A6FAA" w:rsidRDefault="00797CE6" w:rsidP="00EB4664">
            <w:pPr>
              <w:pStyle w:val="a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21F54" w:rsidRPr="002A6FAA" w:rsidRDefault="00797CE6" w:rsidP="00EB4664">
            <w:pPr>
              <w:pStyle w:val="a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21F54" w:rsidRPr="002A6FAA" w:rsidRDefault="00A21F54" w:rsidP="00EB4664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21F54" w:rsidRPr="002A6FAA" w:rsidRDefault="00A21F54" w:rsidP="00EB4664">
            <w:pPr>
              <w:pStyle w:val="a8"/>
              <w:rPr>
                <w:b/>
                <w:sz w:val="24"/>
                <w:szCs w:val="24"/>
              </w:rPr>
            </w:pPr>
          </w:p>
        </w:tc>
      </w:tr>
      <w:tr w:rsidR="00F7287E" w:rsidRPr="002A6FAA" w:rsidTr="00F7287E">
        <w:trPr>
          <w:trHeight w:val="316"/>
        </w:trPr>
        <w:tc>
          <w:tcPr>
            <w:tcW w:w="709" w:type="dxa"/>
          </w:tcPr>
          <w:p w:rsidR="00F7287E" w:rsidRPr="00182C07" w:rsidRDefault="00182C07" w:rsidP="0096121C">
            <w:pPr>
              <w:pStyle w:val="a8"/>
              <w:ind w:firstLine="141"/>
              <w:rPr>
                <w:sz w:val="24"/>
                <w:szCs w:val="24"/>
              </w:rPr>
            </w:pPr>
            <w:r w:rsidRPr="00182C07">
              <w:rPr>
                <w:sz w:val="24"/>
                <w:szCs w:val="24"/>
              </w:rPr>
              <w:t>2</w:t>
            </w:r>
          </w:p>
        </w:tc>
        <w:tc>
          <w:tcPr>
            <w:tcW w:w="4679" w:type="dxa"/>
            <w:vAlign w:val="center"/>
          </w:tcPr>
          <w:p w:rsidR="00F7287E" w:rsidRPr="00F7287E" w:rsidRDefault="00F7287E" w:rsidP="00D63650">
            <w:pPr>
              <w:pStyle w:val="Style2"/>
              <w:spacing w:line="240" w:lineRule="auto"/>
              <w:rPr>
                <w:rFonts w:ascii="Times New Roman" w:hAnsi="Times New Roman" w:cs="Times New Roman"/>
              </w:rPr>
            </w:pPr>
            <w:r w:rsidRPr="00F7287E">
              <w:rPr>
                <w:rFonts w:ascii="Times New Roman" w:hAnsi="Times New Roman" w:cs="Times New Roman"/>
              </w:rPr>
              <w:t>Основы театральной культуры</w:t>
            </w:r>
          </w:p>
        </w:tc>
        <w:tc>
          <w:tcPr>
            <w:tcW w:w="1275" w:type="dxa"/>
            <w:vAlign w:val="center"/>
          </w:tcPr>
          <w:p w:rsidR="00F7287E" w:rsidRPr="004E6E05" w:rsidRDefault="00BC3762" w:rsidP="00D63650">
            <w:pPr>
              <w:pStyle w:val="Style2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  <w:vAlign w:val="center"/>
          </w:tcPr>
          <w:p w:rsidR="00F7287E" w:rsidRPr="004E6E05" w:rsidRDefault="00797CE6" w:rsidP="00D63650">
            <w:pPr>
              <w:pStyle w:val="Style2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vAlign w:val="center"/>
          </w:tcPr>
          <w:p w:rsidR="00F7287E" w:rsidRPr="004E6E05" w:rsidRDefault="00BC3762" w:rsidP="00D63650">
            <w:pPr>
              <w:pStyle w:val="Style2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vAlign w:val="center"/>
          </w:tcPr>
          <w:p w:rsidR="00F7287E" w:rsidRPr="004E6E05" w:rsidRDefault="00F7287E" w:rsidP="00D63650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</w:rPr>
              <w:t>Собеседование Презентация</w:t>
            </w:r>
          </w:p>
        </w:tc>
      </w:tr>
      <w:tr w:rsidR="00F7287E" w:rsidRPr="002A6FAA" w:rsidTr="00F7287E">
        <w:trPr>
          <w:trHeight w:val="501"/>
        </w:trPr>
        <w:tc>
          <w:tcPr>
            <w:tcW w:w="709" w:type="dxa"/>
          </w:tcPr>
          <w:p w:rsidR="00F7287E" w:rsidRPr="00182C07" w:rsidRDefault="00182C07" w:rsidP="0096121C">
            <w:pPr>
              <w:pStyle w:val="a8"/>
              <w:ind w:firstLine="141"/>
              <w:rPr>
                <w:sz w:val="24"/>
                <w:szCs w:val="24"/>
              </w:rPr>
            </w:pPr>
            <w:r w:rsidRPr="00182C07">
              <w:rPr>
                <w:sz w:val="24"/>
                <w:szCs w:val="24"/>
              </w:rPr>
              <w:t>3</w:t>
            </w:r>
          </w:p>
        </w:tc>
        <w:tc>
          <w:tcPr>
            <w:tcW w:w="4679" w:type="dxa"/>
          </w:tcPr>
          <w:p w:rsidR="00F7287E" w:rsidRPr="00F7287E" w:rsidRDefault="00F7287E" w:rsidP="00D63650">
            <w:pPr>
              <w:pStyle w:val="a8"/>
              <w:rPr>
                <w:kern w:val="2"/>
                <w:sz w:val="24"/>
                <w:szCs w:val="24"/>
              </w:rPr>
            </w:pPr>
            <w:r w:rsidRPr="00F7287E">
              <w:rPr>
                <w:kern w:val="2"/>
                <w:sz w:val="24"/>
                <w:szCs w:val="24"/>
              </w:rPr>
              <w:t>Театральная игра</w:t>
            </w:r>
          </w:p>
        </w:tc>
        <w:tc>
          <w:tcPr>
            <w:tcW w:w="1275" w:type="dxa"/>
          </w:tcPr>
          <w:p w:rsidR="00F7287E" w:rsidRPr="004E6E05" w:rsidRDefault="00797CE6" w:rsidP="00D63650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F7287E" w:rsidRPr="004E6E05" w:rsidRDefault="00F7287E" w:rsidP="00D63650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7287E" w:rsidRPr="004E6E05" w:rsidRDefault="00797CE6" w:rsidP="00D63650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</w:tcPr>
          <w:p w:rsidR="00F7287E" w:rsidRPr="004E6E05" w:rsidRDefault="00EE293D" w:rsidP="00D63650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Исполнение роли</w:t>
            </w:r>
          </w:p>
        </w:tc>
      </w:tr>
      <w:tr w:rsidR="00F7287E" w:rsidRPr="002A6FAA" w:rsidTr="00F7287E">
        <w:trPr>
          <w:trHeight w:val="504"/>
        </w:trPr>
        <w:tc>
          <w:tcPr>
            <w:tcW w:w="709" w:type="dxa"/>
          </w:tcPr>
          <w:p w:rsidR="00F7287E" w:rsidRPr="00182C07" w:rsidRDefault="00182C07" w:rsidP="0096121C">
            <w:pPr>
              <w:pStyle w:val="a8"/>
              <w:ind w:firstLine="141"/>
              <w:rPr>
                <w:sz w:val="24"/>
                <w:szCs w:val="24"/>
              </w:rPr>
            </w:pPr>
            <w:r w:rsidRPr="00182C07">
              <w:rPr>
                <w:sz w:val="24"/>
                <w:szCs w:val="24"/>
              </w:rPr>
              <w:t>4</w:t>
            </w:r>
          </w:p>
        </w:tc>
        <w:tc>
          <w:tcPr>
            <w:tcW w:w="4679" w:type="dxa"/>
          </w:tcPr>
          <w:p w:rsidR="00F7287E" w:rsidRPr="00F7287E" w:rsidRDefault="00F7287E" w:rsidP="00D63650">
            <w:pPr>
              <w:pStyle w:val="a8"/>
              <w:rPr>
                <w:sz w:val="24"/>
                <w:szCs w:val="24"/>
              </w:rPr>
            </w:pPr>
            <w:r w:rsidRPr="00F7287E">
              <w:rPr>
                <w:kern w:val="2"/>
                <w:sz w:val="24"/>
                <w:szCs w:val="24"/>
              </w:rPr>
              <w:t>Ритмопластика</w:t>
            </w:r>
          </w:p>
        </w:tc>
        <w:tc>
          <w:tcPr>
            <w:tcW w:w="1275" w:type="dxa"/>
          </w:tcPr>
          <w:p w:rsidR="00F7287E" w:rsidRPr="004E6E05" w:rsidRDefault="00797CE6" w:rsidP="00D63650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</w:tcPr>
          <w:p w:rsidR="00F7287E" w:rsidRPr="004E6E05" w:rsidRDefault="00F7287E" w:rsidP="00D63650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7287E" w:rsidRPr="004E6E05" w:rsidRDefault="00BC3762" w:rsidP="00D63650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</w:tcPr>
          <w:p w:rsidR="00F7287E" w:rsidRPr="004E6E05" w:rsidRDefault="00EE293D" w:rsidP="00D63650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Пластика движений</w:t>
            </w:r>
          </w:p>
        </w:tc>
      </w:tr>
      <w:tr w:rsidR="00F7287E" w:rsidRPr="002A6FAA" w:rsidTr="00F7287E">
        <w:trPr>
          <w:trHeight w:val="277"/>
        </w:trPr>
        <w:tc>
          <w:tcPr>
            <w:tcW w:w="709" w:type="dxa"/>
          </w:tcPr>
          <w:p w:rsidR="00F7287E" w:rsidRPr="00182C07" w:rsidRDefault="00182C07" w:rsidP="0096121C">
            <w:pPr>
              <w:pStyle w:val="a8"/>
              <w:ind w:firstLine="141"/>
              <w:rPr>
                <w:sz w:val="24"/>
                <w:szCs w:val="24"/>
              </w:rPr>
            </w:pPr>
            <w:r w:rsidRPr="00182C07">
              <w:rPr>
                <w:sz w:val="24"/>
                <w:szCs w:val="24"/>
              </w:rPr>
              <w:t>5</w:t>
            </w:r>
          </w:p>
        </w:tc>
        <w:tc>
          <w:tcPr>
            <w:tcW w:w="4679" w:type="dxa"/>
          </w:tcPr>
          <w:p w:rsidR="00F7287E" w:rsidRPr="00F7287E" w:rsidRDefault="00F7287E" w:rsidP="00D63650">
            <w:pPr>
              <w:pStyle w:val="a8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 xml:space="preserve"> </w:t>
            </w:r>
            <w:r w:rsidRPr="00F7287E">
              <w:rPr>
                <w:kern w:val="2"/>
                <w:sz w:val="24"/>
                <w:szCs w:val="24"/>
              </w:rPr>
              <w:t>Культура и техника речи</w:t>
            </w:r>
          </w:p>
        </w:tc>
        <w:tc>
          <w:tcPr>
            <w:tcW w:w="1275" w:type="dxa"/>
          </w:tcPr>
          <w:p w:rsidR="00F7287E" w:rsidRPr="004E6E05" w:rsidRDefault="00797CE6" w:rsidP="00D63650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</w:tcPr>
          <w:p w:rsidR="00F7287E" w:rsidRPr="004E6E05" w:rsidRDefault="00F7287E" w:rsidP="00D63650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F7287E" w:rsidRPr="004E6E05" w:rsidRDefault="00797CE6" w:rsidP="00D63650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</w:tcPr>
          <w:p w:rsidR="00F7287E" w:rsidRPr="004E6E05" w:rsidRDefault="00EE293D" w:rsidP="00D63650">
            <w:pPr>
              <w:pStyle w:val="a8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Правильность речи</w:t>
            </w:r>
          </w:p>
        </w:tc>
      </w:tr>
      <w:tr w:rsidR="00F7287E" w:rsidRPr="002A6FAA" w:rsidTr="00F7287E">
        <w:trPr>
          <w:trHeight w:val="455"/>
        </w:trPr>
        <w:tc>
          <w:tcPr>
            <w:tcW w:w="709" w:type="dxa"/>
          </w:tcPr>
          <w:p w:rsidR="00F7287E" w:rsidRPr="00182C07" w:rsidRDefault="00182C07" w:rsidP="0096121C">
            <w:pPr>
              <w:pStyle w:val="a8"/>
              <w:ind w:firstLine="141"/>
              <w:rPr>
                <w:sz w:val="24"/>
                <w:szCs w:val="24"/>
              </w:rPr>
            </w:pPr>
            <w:r w:rsidRPr="00182C07">
              <w:rPr>
                <w:sz w:val="24"/>
                <w:szCs w:val="24"/>
              </w:rPr>
              <w:t>6</w:t>
            </w:r>
          </w:p>
        </w:tc>
        <w:tc>
          <w:tcPr>
            <w:tcW w:w="4679" w:type="dxa"/>
          </w:tcPr>
          <w:p w:rsidR="00F7287E" w:rsidRPr="00F7287E" w:rsidRDefault="00F7287E" w:rsidP="00D63650">
            <w:pPr>
              <w:pStyle w:val="a8"/>
              <w:rPr>
                <w:sz w:val="24"/>
                <w:szCs w:val="24"/>
              </w:rPr>
            </w:pPr>
            <w:r w:rsidRPr="00F7287E">
              <w:rPr>
                <w:kern w:val="2"/>
                <w:sz w:val="24"/>
                <w:szCs w:val="24"/>
              </w:rPr>
              <w:t>Выразительные средства в театре</w:t>
            </w:r>
          </w:p>
        </w:tc>
        <w:tc>
          <w:tcPr>
            <w:tcW w:w="1275" w:type="dxa"/>
          </w:tcPr>
          <w:p w:rsidR="00F7287E" w:rsidRPr="004E6E05" w:rsidRDefault="00797CE6" w:rsidP="00D63650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</w:tcPr>
          <w:p w:rsidR="00F7287E" w:rsidRPr="004E6E05" w:rsidRDefault="00F7287E" w:rsidP="00D63650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F7287E" w:rsidRPr="004E6E05" w:rsidRDefault="00F7287E" w:rsidP="00D63650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</w:tcPr>
          <w:p w:rsidR="00F7287E" w:rsidRPr="004E6E05" w:rsidRDefault="00EE293D" w:rsidP="00D63650">
            <w:pPr>
              <w:pStyle w:val="a8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Творческая работа</w:t>
            </w:r>
          </w:p>
        </w:tc>
      </w:tr>
      <w:tr w:rsidR="00F7287E" w:rsidRPr="002A6FAA" w:rsidTr="00F7287E">
        <w:trPr>
          <w:trHeight w:val="316"/>
        </w:trPr>
        <w:tc>
          <w:tcPr>
            <w:tcW w:w="709" w:type="dxa"/>
          </w:tcPr>
          <w:p w:rsidR="00F7287E" w:rsidRPr="00182C07" w:rsidRDefault="00182C07" w:rsidP="0096121C">
            <w:pPr>
              <w:pStyle w:val="a8"/>
              <w:ind w:firstLine="141"/>
              <w:rPr>
                <w:sz w:val="24"/>
                <w:szCs w:val="24"/>
              </w:rPr>
            </w:pPr>
            <w:r w:rsidRPr="00182C07">
              <w:rPr>
                <w:sz w:val="24"/>
                <w:szCs w:val="24"/>
              </w:rPr>
              <w:t>7</w:t>
            </w:r>
          </w:p>
        </w:tc>
        <w:tc>
          <w:tcPr>
            <w:tcW w:w="4679" w:type="dxa"/>
          </w:tcPr>
          <w:p w:rsidR="00F7287E" w:rsidRPr="00F7287E" w:rsidRDefault="00F7287E" w:rsidP="00D63650">
            <w:pPr>
              <w:pStyle w:val="a8"/>
              <w:rPr>
                <w:kern w:val="2"/>
                <w:sz w:val="24"/>
                <w:szCs w:val="24"/>
              </w:rPr>
            </w:pPr>
            <w:r w:rsidRPr="00F7287E">
              <w:rPr>
                <w:kern w:val="2"/>
                <w:sz w:val="24"/>
                <w:szCs w:val="24"/>
              </w:rPr>
              <w:t>Работа над спектаклем</w:t>
            </w:r>
          </w:p>
        </w:tc>
        <w:tc>
          <w:tcPr>
            <w:tcW w:w="1275" w:type="dxa"/>
          </w:tcPr>
          <w:p w:rsidR="00F7287E" w:rsidRPr="004E6E05" w:rsidRDefault="00797CE6" w:rsidP="00D63650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95A7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F7287E" w:rsidRPr="004E6E05" w:rsidRDefault="00F7287E" w:rsidP="00D63650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F7287E" w:rsidRPr="004E6E05" w:rsidRDefault="00797CE6" w:rsidP="00D63650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95A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:rsidR="00F7287E" w:rsidRPr="004E6E05" w:rsidRDefault="00F7287E" w:rsidP="00D63650">
            <w:pPr>
              <w:pStyle w:val="a8"/>
              <w:rPr>
                <w:kern w:val="2"/>
                <w:sz w:val="24"/>
                <w:szCs w:val="24"/>
              </w:rPr>
            </w:pPr>
            <w:r w:rsidRPr="004E6E05">
              <w:rPr>
                <w:kern w:val="2"/>
                <w:sz w:val="24"/>
                <w:szCs w:val="24"/>
              </w:rPr>
              <w:t>Исполнение роли Спектакль</w:t>
            </w:r>
          </w:p>
        </w:tc>
      </w:tr>
      <w:tr w:rsidR="00F7287E" w:rsidRPr="002A6FAA" w:rsidTr="00F7287E">
        <w:trPr>
          <w:trHeight w:val="479"/>
        </w:trPr>
        <w:tc>
          <w:tcPr>
            <w:tcW w:w="709" w:type="dxa"/>
          </w:tcPr>
          <w:p w:rsidR="00F7287E" w:rsidRPr="00182C07" w:rsidRDefault="00182C07" w:rsidP="0096121C">
            <w:pPr>
              <w:pStyle w:val="a8"/>
              <w:ind w:firstLine="141"/>
              <w:rPr>
                <w:sz w:val="24"/>
                <w:szCs w:val="24"/>
              </w:rPr>
            </w:pPr>
            <w:r w:rsidRPr="00182C07">
              <w:rPr>
                <w:sz w:val="24"/>
                <w:szCs w:val="24"/>
              </w:rPr>
              <w:t>8</w:t>
            </w:r>
          </w:p>
        </w:tc>
        <w:tc>
          <w:tcPr>
            <w:tcW w:w="4679" w:type="dxa"/>
          </w:tcPr>
          <w:p w:rsidR="00F7287E" w:rsidRPr="00F7287E" w:rsidRDefault="00F7287E" w:rsidP="00D63650">
            <w:pPr>
              <w:pStyle w:val="a8"/>
              <w:rPr>
                <w:kern w:val="2"/>
                <w:sz w:val="24"/>
                <w:szCs w:val="24"/>
              </w:rPr>
            </w:pPr>
            <w:r w:rsidRPr="00F7287E">
              <w:rPr>
                <w:kern w:val="2"/>
                <w:sz w:val="24"/>
                <w:szCs w:val="24"/>
              </w:rPr>
              <w:t>Подведени</w:t>
            </w:r>
            <w:r>
              <w:rPr>
                <w:kern w:val="2"/>
                <w:sz w:val="24"/>
                <w:szCs w:val="24"/>
              </w:rPr>
              <w:t>е итогов</w:t>
            </w:r>
          </w:p>
          <w:p w:rsidR="00F7287E" w:rsidRPr="00F7287E" w:rsidRDefault="00F7287E" w:rsidP="00D63650">
            <w:pPr>
              <w:pStyle w:val="a8"/>
              <w:rPr>
                <w:kern w:val="2"/>
                <w:sz w:val="24"/>
                <w:szCs w:val="24"/>
              </w:rPr>
            </w:pPr>
          </w:p>
        </w:tc>
        <w:tc>
          <w:tcPr>
            <w:tcW w:w="1275" w:type="dxa"/>
          </w:tcPr>
          <w:p w:rsidR="00F7287E" w:rsidRPr="004E6E05" w:rsidRDefault="00914C58" w:rsidP="00D63650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90E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F7287E" w:rsidRPr="004E6E05" w:rsidRDefault="00F7287E" w:rsidP="00D63650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7287E" w:rsidRPr="004E6E05" w:rsidRDefault="00914C58" w:rsidP="00D63650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90E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F7287E" w:rsidRPr="004E6E05" w:rsidRDefault="00F7287E" w:rsidP="00D63650">
            <w:pPr>
              <w:pStyle w:val="a8"/>
              <w:rPr>
                <w:kern w:val="2"/>
                <w:sz w:val="24"/>
                <w:szCs w:val="24"/>
              </w:rPr>
            </w:pPr>
            <w:r w:rsidRPr="004E6E05">
              <w:rPr>
                <w:kern w:val="2"/>
                <w:sz w:val="24"/>
                <w:szCs w:val="24"/>
              </w:rPr>
              <w:t>Творческий отчет Летопись школьного театра</w:t>
            </w:r>
          </w:p>
        </w:tc>
      </w:tr>
      <w:tr w:rsidR="00F7287E" w:rsidRPr="002A6FAA" w:rsidTr="00F7287E">
        <w:trPr>
          <w:trHeight w:val="595"/>
        </w:trPr>
        <w:tc>
          <w:tcPr>
            <w:tcW w:w="709" w:type="dxa"/>
          </w:tcPr>
          <w:p w:rsidR="00F7287E" w:rsidRPr="002A6FAA" w:rsidRDefault="00F7287E" w:rsidP="0096121C">
            <w:pPr>
              <w:pStyle w:val="a8"/>
              <w:ind w:firstLine="141"/>
              <w:rPr>
                <w:sz w:val="24"/>
                <w:szCs w:val="24"/>
              </w:rPr>
            </w:pPr>
          </w:p>
        </w:tc>
        <w:tc>
          <w:tcPr>
            <w:tcW w:w="4679" w:type="dxa"/>
          </w:tcPr>
          <w:p w:rsidR="00F7287E" w:rsidRPr="002A6FAA" w:rsidRDefault="00F7287E" w:rsidP="00D63650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1275" w:type="dxa"/>
          </w:tcPr>
          <w:p w:rsidR="00F7287E" w:rsidRPr="00914C58" w:rsidRDefault="00536A69" w:rsidP="00D63650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 w:rsidRPr="00914C58">
              <w:rPr>
                <w:rFonts w:ascii="Times New Roman" w:hAnsi="Times New Roman" w:cs="Times New Roman"/>
              </w:rPr>
              <w:t>6</w:t>
            </w:r>
            <w:r w:rsidR="00E90EC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</w:tcPr>
          <w:p w:rsidR="00F7287E" w:rsidRPr="004E6E05" w:rsidRDefault="00797CE6" w:rsidP="00D63650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</w:tcPr>
          <w:p w:rsidR="00F7287E" w:rsidRPr="004E6E05" w:rsidRDefault="00797CE6" w:rsidP="00D63650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E90E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</w:tcPr>
          <w:p w:rsidR="00F7287E" w:rsidRPr="002A6FAA" w:rsidRDefault="00F7287E" w:rsidP="00EB4664">
            <w:pPr>
              <w:pStyle w:val="a8"/>
              <w:rPr>
                <w:sz w:val="24"/>
                <w:szCs w:val="24"/>
              </w:rPr>
            </w:pPr>
          </w:p>
        </w:tc>
      </w:tr>
    </w:tbl>
    <w:p w:rsidR="00182C07" w:rsidRPr="004E6E05" w:rsidRDefault="00182C07" w:rsidP="00182C07">
      <w:pPr>
        <w:pStyle w:val="ConsNormal"/>
        <w:ind w:firstLine="540"/>
        <w:jc w:val="center"/>
        <w:rPr>
          <w:rFonts w:ascii="Times New Roman" w:hAnsi="Times New Roman" w:cs="Times New Roman"/>
        </w:rPr>
      </w:pPr>
      <w:r w:rsidRPr="004E6E05">
        <w:rPr>
          <w:rFonts w:ascii="Times New Roman" w:hAnsi="Times New Roman" w:cs="Times New Roman"/>
        </w:rPr>
        <w:t>КАЛЕНДАРНЫЙ УЧЕБНЫЙ ГРАФИК.</w:t>
      </w:r>
    </w:p>
    <w:tbl>
      <w:tblPr>
        <w:tblStyle w:val="12"/>
        <w:tblW w:w="0" w:type="auto"/>
        <w:tblInd w:w="-34" w:type="dxa"/>
        <w:tblLayout w:type="fixed"/>
        <w:tblLook w:val="04A0"/>
      </w:tblPr>
      <w:tblGrid>
        <w:gridCol w:w="1702"/>
        <w:gridCol w:w="992"/>
        <w:gridCol w:w="992"/>
        <w:gridCol w:w="851"/>
        <w:gridCol w:w="992"/>
        <w:gridCol w:w="850"/>
        <w:gridCol w:w="1024"/>
        <w:gridCol w:w="677"/>
        <w:gridCol w:w="851"/>
        <w:gridCol w:w="674"/>
      </w:tblGrid>
      <w:tr w:rsidR="00182C07" w:rsidRPr="004E6E05" w:rsidTr="00536A69">
        <w:tc>
          <w:tcPr>
            <w:tcW w:w="1702" w:type="dxa"/>
          </w:tcPr>
          <w:p w:rsidR="00182C07" w:rsidRPr="004E6E05" w:rsidRDefault="00182C07" w:rsidP="00536A69">
            <w:pPr>
              <w:jc w:val="center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Раздел, месяц</w:t>
            </w:r>
          </w:p>
        </w:tc>
        <w:tc>
          <w:tcPr>
            <w:tcW w:w="992" w:type="dxa"/>
          </w:tcPr>
          <w:p w:rsidR="00182C07" w:rsidRPr="004E6E05" w:rsidRDefault="00182C07" w:rsidP="00536A69">
            <w:pPr>
              <w:jc w:val="center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сентябрь</w:t>
            </w:r>
          </w:p>
        </w:tc>
        <w:tc>
          <w:tcPr>
            <w:tcW w:w="992" w:type="dxa"/>
          </w:tcPr>
          <w:p w:rsidR="00182C07" w:rsidRPr="004E6E05" w:rsidRDefault="00182C07" w:rsidP="00536A69">
            <w:pPr>
              <w:jc w:val="center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октябрь</w:t>
            </w:r>
          </w:p>
        </w:tc>
        <w:tc>
          <w:tcPr>
            <w:tcW w:w="851" w:type="dxa"/>
          </w:tcPr>
          <w:p w:rsidR="00182C07" w:rsidRPr="004E6E05" w:rsidRDefault="00182C07" w:rsidP="00536A69">
            <w:pPr>
              <w:jc w:val="center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ноябрь</w:t>
            </w:r>
          </w:p>
        </w:tc>
        <w:tc>
          <w:tcPr>
            <w:tcW w:w="992" w:type="dxa"/>
          </w:tcPr>
          <w:p w:rsidR="00182C07" w:rsidRPr="004E6E05" w:rsidRDefault="00182C07" w:rsidP="00536A69">
            <w:pPr>
              <w:jc w:val="center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декабрь</w:t>
            </w:r>
          </w:p>
        </w:tc>
        <w:tc>
          <w:tcPr>
            <w:tcW w:w="850" w:type="dxa"/>
          </w:tcPr>
          <w:p w:rsidR="00182C07" w:rsidRPr="004E6E05" w:rsidRDefault="00182C07" w:rsidP="00536A69">
            <w:pPr>
              <w:jc w:val="center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январь</w:t>
            </w:r>
          </w:p>
        </w:tc>
        <w:tc>
          <w:tcPr>
            <w:tcW w:w="1024" w:type="dxa"/>
          </w:tcPr>
          <w:p w:rsidR="00182C07" w:rsidRPr="004E6E05" w:rsidRDefault="00182C07" w:rsidP="00536A69">
            <w:pPr>
              <w:jc w:val="center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февраль</w:t>
            </w:r>
          </w:p>
        </w:tc>
        <w:tc>
          <w:tcPr>
            <w:tcW w:w="677" w:type="dxa"/>
          </w:tcPr>
          <w:p w:rsidR="00182C07" w:rsidRPr="004E6E05" w:rsidRDefault="00182C07" w:rsidP="00536A69">
            <w:pPr>
              <w:jc w:val="center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март</w:t>
            </w:r>
          </w:p>
        </w:tc>
        <w:tc>
          <w:tcPr>
            <w:tcW w:w="851" w:type="dxa"/>
          </w:tcPr>
          <w:p w:rsidR="00182C07" w:rsidRPr="004E6E05" w:rsidRDefault="00182C07" w:rsidP="00536A69">
            <w:pPr>
              <w:jc w:val="center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апрель</w:t>
            </w:r>
          </w:p>
        </w:tc>
        <w:tc>
          <w:tcPr>
            <w:tcW w:w="674" w:type="dxa"/>
          </w:tcPr>
          <w:p w:rsidR="00182C07" w:rsidRPr="004E6E05" w:rsidRDefault="00182C07" w:rsidP="00536A69">
            <w:pPr>
              <w:jc w:val="center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май</w:t>
            </w:r>
          </w:p>
        </w:tc>
      </w:tr>
      <w:tr w:rsidR="00182C07" w:rsidRPr="004E6E05" w:rsidTr="00536A69">
        <w:tc>
          <w:tcPr>
            <w:tcW w:w="1702" w:type="dxa"/>
          </w:tcPr>
          <w:p w:rsidR="00182C07" w:rsidRPr="004E6E05" w:rsidRDefault="00182C07" w:rsidP="00536A69">
            <w:pPr>
              <w:jc w:val="center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Раздел 1</w:t>
            </w:r>
          </w:p>
        </w:tc>
        <w:tc>
          <w:tcPr>
            <w:tcW w:w="992" w:type="dxa"/>
          </w:tcPr>
          <w:p w:rsidR="00182C07" w:rsidRPr="004E6E05" w:rsidRDefault="00612BE3" w:rsidP="00612B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82C07" w:rsidRPr="004E6E05">
              <w:rPr>
                <w:sz w:val="24"/>
                <w:szCs w:val="24"/>
              </w:rPr>
              <w:t xml:space="preserve"> ч</w:t>
            </w:r>
          </w:p>
        </w:tc>
        <w:tc>
          <w:tcPr>
            <w:tcW w:w="992" w:type="dxa"/>
          </w:tcPr>
          <w:p w:rsidR="00182C07" w:rsidRPr="004E6E05" w:rsidRDefault="00182C07" w:rsidP="00612BE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82C07" w:rsidRPr="004E6E05" w:rsidRDefault="00182C07" w:rsidP="00612B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82C07" w:rsidRPr="004E6E05" w:rsidRDefault="00182C07" w:rsidP="00612BE3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182C07" w:rsidRPr="004E6E05" w:rsidRDefault="00182C07" w:rsidP="00612BE3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82C07" w:rsidRPr="004E6E05" w:rsidRDefault="00182C07" w:rsidP="00612BE3">
            <w:pPr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:rsidR="00182C07" w:rsidRPr="004E6E05" w:rsidRDefault="00182C07" w:rsidP="00612BE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82C07" w:rsidRPr="004E6E05" w:rsidRDefault="00182C07" w:rsidP="00612BE3">
            <w:pPr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182C07" w:rsidRPr="004E6E05" w:rsidRDefault="00182C07" w:rsidP="00612BE3">
            <w:pPr>
              <w:rPr>
                <w:sz w:val="24"/>
                <w:szCs w:val="24"/>
              </w:rPr>
            </w:pPr>
          </w:p>
        </w:tc>
      </w:tr>
      <w:tr w:rsidR="00182C07" w:rsidRPr="004E6E05" w:rsidTr="00536A69">
        <w:tc>
          <w:tcPr>
            <w:tcW w:w="1702" w:type="dxa"/>
          </w:tcPr>
          <w:p w:rsidR="00182C07" w:rsidRPr="004E6E05" w:rsidRDefault="00182C07" w:rsidP="00536A69">
            <w:pPr>
              <w:jc w:val="center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Раздел 2</w:t>
            </w:r>
          </w:p>
        </w:tc>
        <w:tc>
          <w:tcPr>
            <w:tcW w:w="992" w:type="dxa"/>
          </w:tcPr>
          <w:p w:rsidR="00182C07" w:rsidRPr="004E6E05" w:rsidRDefault="00612BE3" w:rsidP="00612B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7ч</w:t>
            </w:r>
          </w:p>
        </w:tc>
        <w:tc>
          <w:tcPr>
            <w:tcW w:w="992" w:type="dxa"/>
          </w:tcPr>
          <w:p w:rsidR="00182C07" w:rsidRPr="004E6E05" w:rsidRDefault="00612BE3" w:rsidP="00612B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182C07" w:rsidRPr="004E6E05">
              <w:rPr>
                <w:sz w:val="24"/>
                <w:szCs w:val="24"/>
              </w:rPr>
              <w:t xml:space="preserve"> ч</w:t>
            </w:r>
          </w:p>
        </w:tc>
        <w:tc>
          <w:tcPr>
            <w:tcW w:w="851" w:type="dxa"/>
          </w:tcPr>
          <w:p w:rsidR="00182C07" w:rsidRPr="004E6E05" w:rsidRDefault="00182C07" w:rsidP="00612B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82C07" w:rsidRPr="004E6E05" w:rsidRDefault="00182C07" w:rsidP="00612BE3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182C07" w:rsidRPr="004E6E05" w:rsidRDefault="00182C07" w:rsidP="00612BE3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82C07" w:rsidRPr="004E6E05" w:rsidRDefault="00182C07" w:rsidP="00612BE3">
            <w:pPr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:rsidR="00182C07" w:rsidRPr="004E6E05" w:rsidRDefault="00182C07" w:rsidP="00612BE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82C07" w:rsidRPr="004E6E05" w:rsidRDefault="00182C07" w:rsidP="00612BE3">
            <w:pPr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182C07" w:rsidRPr="004E6E05" w:rsidRDefault="00182C07" w:rsidP="00612BE3">
            <w:pPr>
              <w:rPr>
                <w:sz w:val="24"/>
                <w:szCs w:val="24"/>
              </w:rPr>
            </w:pPr>
          </w:p>
        </w:tc>
      </w:tr>
      <w:tr w:rsidR="00182C07" w:rsidRPr="004E6E05" w:rsidTr="00536A69">
        <w:tc>
          <w:tcPr>
            <w:tcW w:w="1702" w:type="dxa"/>
          </w:tcPr>
          <w:p w:rsidR="00182C07" w:rsidRPr="004E6E05" w:rsidRDefault="00182C07" w:rsidP="00536A69">
            <w:pPr>
              <w:jc w:val="center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Раздел 3</w:t>
            </w:r>
          </w:p>
        </w:tc>
        <w:tc>
          <w:tcPr>
            <w:tcW w:w="992" w:type="dxa"/>
          </w:tcPr>
          <w:p w:rsidR="00182C07" w:rsidRPr="004E6E05" w:rsidRDefault="00182C07" w:rsidP="00612B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82C07" w:rsidRPr="004E6E05" w:rsidRDefault="00612BE3" w:rsidP="00612B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ч</w:t>
            </w:r>
          </w:p>
        </w:tc>
        <w:tc>
          <w:tcPr>
            <w:tcW w:w="851" w:type="dxa"/>
          </w:tcPr>
          <w:p w:rsidR="00182C07" w:rsidRPr="004E6E05" w:rsidRDefault="00612BE3" w:rsidP="00612B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82C07">
              <w:rPr>
                <w:sz w:val="24"/>
                <w:szCs w:val="24"/>
              </w:rPr>
              <w:t xml:space="preserve"> </w:t>
            </w:r>
            <w:r w:rsidR="00182C07" w:rsidRPr="004E6E05">
              <w:rPr>
                <w:sz w:val="24"/>
                <w:szCs w:val="24"/>
              </w:rPr>
              <w:t>ч</w:t>
            </w:r>
          </w:p>
        </w:tc>
        <w:tc>
          <w:tcPr>
            <w:tcW w:w="992" w:type="dxa"/>
          </w:tcPr>
          <w:p w:rsidR="00182C07" w:rsidRPr="004E6E05" w:rsidRDefault="00182C07" w:rsidP="00612B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182C07" w:rsidRPr="004E6E05" w:rsidRDefault="00182C07" w:rsidP="00612BE3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82C07" w:rsidRPr="004E6E05" w:rsidRDefault="00182C07" w:rsidP="00612BE3">
            <w:pPr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:rsidR="00182C07" w:rsidRPr="004E6E05" w:rsidRDefault="00182C07" w:rsidP="00612BE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82C07" w:rsidRPr="004E6E05" w:rsidRDefault="00182C07" w:rsidP="00612BE3">
            <w:pPr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182C07" w:rsidRPr="004E6E05" w:rsidRDefault="00182C07" w:rsidP="00612BE3">
            <w:pPr>
              <w:rPr>
                <w:sz w:val="24"/>
                <w:szCs w:val="24"/>
              </w:rPr>
            </w:pPr>
          </w:p>
        </w:tc>
      </w:tr>
      <w:tr w:rsidR="00182C07" w:rsidRPr="004E6E05" w:rsidTr="00536A69">
        <w:tc>
          <w:tcPr>
            <w:tcW w:w="1702" w:type="dxa"/>
          </w:tcPr>
          <w:p w:rsidR="00182C07" w:rsidRPr="004E6E05" w:rsidRDefault="00182C07" w:rsidP="00536A69">
            <w:pPr>
              <w:jc w:val="center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Раздел 4</w:t>
            </w:r>
          </w:p>
        </w:tc>
        <w:tc>
          <w:tcPr>
            <w:tcW w:w="992" w:type="dxa"/>
          </w:tcPr>
          <w:p w:rsidR="00182C07" w:rsidRPr="004E6E05" w:rsidRDefault="00182C07" w:rsidP="00612B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82C07" w:rsidRPr="004E6E05" w:rsidRDefault="00182C07" w:rsidP="00612BE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82C07" w:rsidRPr="004E6E05" w:rsidRDefault="00612BE3" w:rsidP="00612B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5ч</w:t>
            </w:r>
          </w:p>
        </w:tc>
        <w:tc>
          <w:tcPr>
            <w:tcW w:w="992" w:type="dxa"/>
          </w:tcPr>
          <w:p w:rsidR="00182C07" w:rsidRPr="004E6E05" w:rsidRDefault="00612BE3" w:rsidP="00612B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82C07" w:rsidRPr="004E6E05">
              <w:rPr>
                <w:sz w:val="24"/>
                <w:szCs w:val="24"/>
              </w:rPr>
              <w:t xml:space="preserve"> ч</w:t>
            </w:r>
          </w:p>
        </w:tc>
        <w:tc>
          <w:tcPr>
            <w:tcW w:w="850" w:type="dxa"/>
          </w:tcPr>
          <w:p w:rsidR="00182C07" w:rsidRPr="004E6E05" w:rsidRDefault="00182C07" w:rsidP="00612BE3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82C07" w:rsidRPr="004E6E05" w:rsidRDefault="00182C07" w:rsidP="00612BE3">
            <w:pPr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:rsidR="00182C07" w:rsidRPr="004E6E05" w:rsidRDefault="00182C07" w:rsidP="00612BE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82C07" w:rsidRPr="004E6E05" w:rsidRDefault="00182C07" w:rsidP="00612BE3">
            <w:pPr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182C07" w:rsidRPr="004E6E05" w:rsidRDefault="00182C07" w:rsidP="00612BE3">
            <w:pPr>
              <w:rPr>
                <w:sz w:val="24"/>
                <w:szCs w:val="24"/>
              </w:rPr>
            </w:pPr>
          </w:p>
        </w:tc>
      </w:tr>
      <w:tr w:rsidR="00182C07" w:rsidRPr="004E6E05" w:rsidTr="00536A69">
        <w:trPr>
          <w:trHeight w:val="70"/>
        </w:trPr>
        <w:tc>
          <w:tcPr>
            <w:tcW w:w="1702" w:type="dxa"/>
          </w:tcPr>
          <w:p w:rsidR="00182C07" w:rsidRPr="004E6E05" w:rsidRDefault="00182C07" w:rsidP="00536A69">
            <w:pPr>
              <w:jc w:val="center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Раздел 5</w:t>
            </w:r>
          </w:p>
        </w:tc>
        <w:tc>
          <w:tcPr>
            <w:tcW w:w="992" w:type="dxa"/>
          </w:tcPr>
          <w:p w:rsidR="00182C07" w:rsidRPr="004E6E05" w:rsidRDefault="00182C07" w:rsidP="00612B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82C07" w:rsidRPr="004E6E05" w:rsidRDefault="00182C07" w:rsidP="00612BE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82C07" w:rsidRPr="004E6E05" w:rsidRDefault="00182C07" w:rsidP="00612B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82C07" w:rsidRPr="004E6E05" w:rsidRDefault="00612BE3" w:rsidP="00612B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7ч</w:t>
            </w:r>
          </w:p>
        </w:tc>
        <w:tc>
          <w:tcPr>
            <w:tcW w:w="850" w:type="dxa"/>
          </w:tcPr>
          <w:p w:rsidR="00182C07" w:rsidRPr="004E6E05" w:rsidRDefault="00612BE3" w:rsidP="00612B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6ч</w:t>
            </w:r>
          </w:p>
        </w:tc>
        <w:tc>
          <w:tcPr>
            <w:tcW w:w="1024" w:type="dxa"/>
          </w:tcPr>
          <w:p w:rsidR="00182C07" w:rsidRPr="004E6E05" w:rsidRDefault="00182C07" w:rsidP="00612BE3">
            <w:pPr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:rsidR="00182C07" w:rsidRPr="004E6E05" w:rsidRDefault="00182C07" w:rsidP="00612BE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82C07" w:rsidRPr="004E6E05" w:rsidRDefault="00182C07" w:rsidP="00612BE3">
            <w:pPr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182C07" w:rsidRPr="004E6E05" w:rsidRDefault="00182C07" w:rsidP="00612BE3">
            <w:pPr>
              <w:rPr>
                <w:sz w:val="24"/>
                <w:szCs w:val="24"/>
              </w:rPr>
            </w:pPr>
          </w:p>
        </w:tc>
      </w:tr>
      <w:tr w:rsidR="00182C07" w:rsidRPr="004E6E05" w:rsidTr="00536A69">
        <w:tc>
          <w:tcPr>
            <w:tcW w:w="1702" w:type="dxa"/>
          </w:tcPr>
          <w:p w:rsidR="00182C07" w:rsidRPr="004E6E05" w:rsidRDefault="00182C07" w:rsidP="00536A69">
            <w:pPr>
              <w:jc w:val="center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Раздел 6</w:t>
            </w:r>
          </w:p>
        </w:tc>
        <w:tc>
          <w:tcPr>
            <w:tcW w:w="992" w:type="dxa"/>
          </w:tcPr>
          <w:p w:rsidR="00182C07" w:rsidRPr="004E6E05" w:rsidRDefault="00182C07" w:rsidP="00612B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82C07" w:rsidRPr="004E6E05" w:rsidRDefault="00182C07" w:rsidP="00612BE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82C07" w:rsidRPr="004E6E05" w:rsidRDefault="00182C07" w:rsidP="00612B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82C07" w:rsidRPr="004E6E05" w:rsidRDefault="00182C07" w:rsidP="00612BE3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182C07" w:rsidRPr="004E6E05" w:rsidRDefault="00182C07" w:rsidP="00612BE3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82C07" w:rsidRPr="004E6E05" w:rsidRDefault="00612BE3" w:rsidP="00612B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6ч</w:t>
            </w:r>
          </w:p>
        </w:tc>
        <w:tc>
          <w:tcPr>
            <w:tcW w:w="677" w:type="dxa"/>
          </w:tcPr>
          <w:p w:rsidR="00182C07" w:rsidRPr="004E6E05" w:rsidRDefault="00182C07" w:rsidP="00612BE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82C07" w:rsidRPr="004E6E05" w:rsidRDefault="00182C07" w:rsidP="00612B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674" w:type="dxa"/>
          </w:tcPr>
          <w:p w:rsidR="00182C07" w:rsidRPr="004E6E05" w:rsidRDefault="00182C07" w:rsidP="00612BE3">
            <w:pPr>
              <w:rPr>
                <w:sz w:val="24"/>
                <w:szCs w:val="24"/>
              </w:rPr>
            </w:pPr>
          </w:p>
        </w:tc>
      </w:tr>
      <w:tr w:rsidR="00182C07" w:rsidRPr="004E6E05" w:rsidTr="00536A69">
        <w:tc>
          <w:tcPr>
            <w:tcW w:w="1702" w:type="dxa"/>
          </w:tcPr>
          <w:p w:rsidR="00182C07" w:rsidRPr="004E6E05" w:rsidRDefault="00182C07" w:rsidP="00536A69">
            <w:pPr>
              <w:jc w:val="center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Раздел 7</w:t>
            </w:r>
          </w:p>
        </w:tc>
        <w:tc>
          <w:tcPr>
            <w:tcW w:w="992" w:type="dxa"/>
          </w:tcPr>
          <w:p w:rsidR="00182C07" w:rsidRPr="004E6E05" w:rsidRDefault="00182C07" w:rsidP="00612B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82C07" w:rsidRPr="004E6E05" w:rsidRDefault="00182C07" w:rsidP="00612BE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82C07" w:rsidRPr="004E6E05" w:rsidRDefault="00182C07" w:rsidP="00612B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82C07" w:rsidRPr="004E6E05" w:rsidRDefault="00182C07" w:rsidP="00612BE3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182C07" w:rsidRPr="004E6E05" w:rsidRDefault="00182C07" w:rsidP="00612BE3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82C07" w:rsidRPr="004E6E05" w:rsidRDefault="00612BE3" w:rsidP="00612B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3ч</w:t>
            </w:r>
          </w:p>
        </w:tc>
        <w:tc>
          <w:tcPr>
            <w:tcW w:w="677" w:type="dxa"/>
          </w:tcPr>
          <w:p w:rsidR="00182C07" w:rsidRPr="004E6E05" w:rsidRDefault="00612BE3" w:rsidP="00612B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6ч</w:t>
            </w:r>
          </w:p>
        </w:tc>
        <w:tc>
          <w:tcPr>
            <w:tcW w:w="851" w:type="dxa"/>
          </w:tcPr>
          <w:p w:rsidR="00182C07" w:rsidRPr="004E6E05" w:rsidRDefault="00612BE3" w:rsidP="00612B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5ч</w:t>
            </w:r>
          </w:p>
        </w:tc>
        <w:tc>
          <w:tcPr>
            <w:tcW w:w="674" w:type="dxa"/>
          </w:tcPr>
          <w:p w:rsidR="00182C07" w:rsidRPr="004E6E05" w:rsidRDefault="00182C07" w:rsidP="00612BE3">
            <w:pPr>
              <w:rPr>
                <w:sz w:val="24"/>
                <w:szCs w:val="24"/>
              </w:rPr>
            </w:pPr>
          </w:p>
        </w:tc>
      </w:tr>
      <w:tr w:rsidR="00612BE3" w:rsidRPr="004E6E05" w:rsidTr="00536A69">
        <w:tc>
          <w:tcPr>
            <w:tcW w:w="1702" w:type="dxa"/>
          </w:tcPr>
          <w:p w:rsidR="00612BE3" w:rsidRPr="004E6E05" w:rsidRDefault="00612BE3" w:rsidP="00536A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 8</w:t>
            </w:r>
          </w:p>
        </w:tc>
        <w:tc>
          <w:tcPr>
            <w:tcW w:w="992" w:type="dxa"/>
          </w:tcPr>
          <w:p w:rsidR="00612BE3" w:rsidRPr="004E6E05" w:rsidRDefault="00612BE3" w:rsidP="00612B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12BE3" w:rsidRPr="004E6E05" w:rsidRDefault="00612BE3" w:rsidP="00612BE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12BE3" w:rsidRPr="004E6E05" w:rsidRDefault="00612BE3" w:rsidP="00612B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12BE3" w:rsidRPr="004E6E05" w:rsidRDefault="00612BE3" w:rsidP="00612BE3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12BE3" w:rsidRPr="004E6E05" w:rsidRDefault="00612BE3" w:rsidP="00612BE3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612BE3" w:rsidRDefault="00612BE3" w:rsidP="00612BE3">
            <w:pPr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:rsidR="00612BE3" w:rsidRDefault="00612BE3" w:rsidP="00612BE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12BE3" w:rsidRDefault="00612BE3" w:rsidP="00612B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3ч</w:t>
            </w:r>
          </w:p>
        </w:tc>
        <w:tc>
          <w:tcPr>
            <w:tcW w:w="674" w:type="dxa"/>
          </w:tcPr>
          <w:p w:rsidR="00612BE3" w:rsidRDefault="00E90ECD" w:rsidP="00612B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612BE3">
              <w:rPr>
                <w:sz w:val="24"/>
                <w:szCs w:val="24"/>
              </w:rPr>
              <w:t>ч</w:t>
            </w:r>
          </w:p>
        </w:tc>
      </w:tr>
      <w:tr w:rsidR="00182C07" w:rsidRPr="004E6E05" w:rsidTr="00536A69">
        <w:tc>
          <w:tcPr>
            <w:tcW w:w="1702" w:type="dxa"/>
          </w:tcPr>
          <w:p w:rsidR="00182C07" w:rsidRPr="004E6E05" w:rsidRDefault="00182C07" w:rsidP="00536A69">
            <w:pPr>
              <w:jc w:val="center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182C07" w:rsidRPr="004E6E05" w:rsidRDefault="00612BE3" w:rsidP="00536A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182C07" w:rsidRPr="004E6E05">
              <w:rPr>
                <w:sz w:val="24"/>
                <w:szCs w:val="24"/>
              </w:rPr>
              <w:t>ч</w:t>
            </w:r>
          </w:p>
        </w:tc>
        <w:tc>
          <w:tcPr>
            <w:tcW w:w="992" w:type="dxa"/>
          </w:tcPr>
          <w:p w:rsidR="00182C07" w:rsidRPr="004E6E05" w:rsidRDefault="00612BE3" w:rsidP="00536A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182C07" w:rsidRPr="004E6E05">
              <w:rPr>
                <w:sz w:val="24"/>
                <w:szCs w:val="24"/>
              </w:rPr>
              <w:t>ч</w:t>
            </w:r>
          </w:p>
        </w:tc>
        <w:tc>
          <w:tcPr>
            <w:tcW w:w="851" w:type="dxa"/>
          </w:tcPr>
          <w:p w:rsidR="00182C07" w:rsidRPr="004E6E05" w:rsidRDefault="005E385F" w:rsidP="00536A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182C07" w:rsidRPr="004E6E05">
              <w:rPr>
                <w:sz w:val="24"/>
                <w:szCs w:val="24"/>
              </w:rPr>
              <w:t>ч</w:t>
            </w:r>
          </w:p>
        </w:tc>
        <w:tc>
          <w:tcPr>
            <w:tcW w:w="992" w:type="dxa"/>
          </w:tcPr>
          <w:p w:rsidR="00182C07" w:rsidRPr="004E6E05" w:rsidRDefault="00612BE3" w:rsidP="00536A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182C07" w:rsidRPr="004E6E05">
              <w:rPr>
                <w:sz w:val="24"/>
                <w:szCs w:val="24"/>
              </w:rPr>
              <w:t>ч</w:t>
            </w:r>
          </w:p>
        </w:tc>
        <w:tc>
          <w:tcPr>
            <w:tcW w:w="850" w:type="dxa"/>
          </w:tcPr>
          <w:p w:rsidR="00182C07" w:rsidRPr="004E6E05" w:rsidRDefault="00612BE3" w:rsidP="00536A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182C07" w:rsidRPr="004E6E05">
              <w:rPr>
                <w:sz w:val="24"/>
                <w:szCs w:val="24"/>
              </w:rPr>
              <w:t>ч</w:t>
            </w:r>
          </w:p>
        </w:tc>
        <w:tc>
          <w:tcPr>
            <w:tcW w:w="1024" w:type="dxa"/>
          </w:tcPr>
          <w:p w:rsidR="00182C07" w:rsidRPr="004E6E05" w:rsidRDefault="00612BE3" w:rsidP="00536A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182C07" w:rsidRPr="004E6E05">
              <w:rPr>
                <w:sz w:val="24"/>
                <w:szCs w:val="24"/>
              </w:rPr>
              <w:t>ч</w:t>
            </w:r>
          </w:p>
        </w:tc>
        <w:tc>
          <w:tcPr>
            <w:tcW w:w="677" w:type="dxa"/>
          </w:tcPr>
          <w:p w:rsidR="00182C07" w:rsidRPr="004E6E05" w:rsidRDefault="00612BE3" w:rsidP="00536A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182C07" w:rsidRPr="004E6E05">
              <w:rPr>
                <w:sz w:val="24"/>
                <w:szCs w:val="24"/>
              </w:rPr>
              <w:t>ч</w:t>
            </w:r>
          </w:p>
        </w:tc>
        <w:tc>
          <w:tcPr>
            <w:tcW w:w="851" w:type="dxa"/>
          </w:tcPr>
          <w:p w:rsidR="00182C07" w:rsidRPr="004E6E05" w:rsidRDefault="00612BE3" w:rsidP="00536A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182C07" w:rsidRPr="004E6E05">
              <w:rPr>
                <w:sz w:val="24"/>
                <w:szCs w:val="24"/>
              </w:rPr>
              <w:t>ч</w:t>
            </w:r>
          </w:p>
        </w:tc>
        <w:tc>
          <w:tcPr>
            <w:tcW w:w="674" w:type="dxa"/>
          </w:tcPr>
          <w:p w:rsidR="00182C07" w:rsidRPr="004E6E05" w:rsidRDefault="00E90ECD" w:rsidP="00536A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182C07" w:rsidRPr="004E6E05">
              <w:rPr>
                <w:sz w:val="24"/>
                <w:szCs w:val="24"/>
              </w:rPr>
              <w:t>ч</w:t>
            </w:r>
          </w:p>
        </w:tc>
      </w:tr>
    </w:tbl>
    <w:p w:rsidR="004C22EF" w:rsidRPr="002A6FAA" w:rsidRDefault="004C22EF" w:rsidP="00EB4664">
      <w:pPr>
        <w:pStyle w:val="a8"/>
        <w:rPr>
          <w:sz w:val="24"/>
          <w:szCs w:val="24"/>
        </w:rPr>
        <w:sectPr w:rsidR="004C22EF" w:rsidRPr="002A6FAA" w:rsidSect="00584486">
          <w:pgSz w:w="11910" w:h="16840"/>
          <w:pgMar w:top="1134" w:right="567" w:bottom="1134" w:left="1701" w:header="0" w:footer="918" w:gutter="0"/>
          <w:cols w:space="720"/>
          <w:docGrid w:linePitch="299"/>
        </w:sectPr>
      </w:pPr>
    </w:p>
    <w:p w:rsidR="00CF1132" w:rsidRPr="00A21F54" w:rsidRDefault="00D136CD" w:rsidP="00D136CD">
      <w:pPr>
        <w:pStyle w:val="ConsNormal"/>
        <w:ind w:firstLine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      </w:t>
      </w:r>
      <w:r w:rsidR="00A21F54" w:rsidRPr="00A21F54">
        <w:rPr>
          <w:rFonts w:ascii="Times New Roman" w:hAnsi="Times New Roman" w:cs="Times New Roman"/>
          <w:b/>
        </w:rPr>
        <w:t>Содержание учебного плана</w:t>
      </w:r>
    </w:p>
    <w:p w:rsidR="00CF1132" w:rsidRDefault="00A21F54" w:rsidP="00CF1132">
      <w:pPr>
        <w:pStyle w:val="Con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Раздел 1.</w:t>
      </w:r>
      <w:r w:rsidR="00CF1132" w:rsidRPr="00A21F54">
        <w:rPr>
          <w:rFonts w:ascii="Times New Roman" w:hAnsi="Times New Roman" w:cs="Times New Roman"/>
          <w:b/>
        </w:rPr>
        <w:t>Вводное занятие.</w:t>
      </w:r>
      <w:r w:rsidR="00CF1132">
        <w:rPr>
          <w:rFonts w:ascii="Times New Roman" w:hAnsi="Times New Roman" w:cs="Times New Roman"/>
        </w:rPr>
        <w:t xml:space="preserve"> Инструктаж по ТБ, ПБ, ПДД</w:t>
      </w:r>
    </w:p>
    <w:p w:rsidR="00CF1132" w:rsidRPr="004E6E05" w:rsidRDefault="00A21F54" w:rsidP="00CF1132">
      <w:pPr>
        <w:pStyle w:val="ConsNormal"/>
        <w:ind w:firstLine="540"/>
        <w:jc w:val="both"/>
        <w:rPr>
          <w:rFonts w:ascii="Times New Roman" w:hAnsi="Times New Roman" w:cs="Times New Roman"/>
        </w:rPr>
      </w:pPr>
      <w:r w:rsidRPr="00A21F54">
        <w:rPr>
          <w:rFonts w:ascii="Times New Roman" w:hAnsi="Times New Roman" w:cs="Times New Roman"/>
          <w:i/>
        </w:rPr>
        <w:t>Задачи</w:t>
      </w:r>
      <w:r>
        <w:rPr>
          <w:rFonts w:ascii="Times New Roman" w:hAnsi="Times New Roman" w:cs="Times New Roman"/>
        </w:rPr>
        <w:t>. Ознакомить с инструктажами по ТБ, ПБ,ПДД.</w:t>
      </w:r>
    </w:p>
    <w:p w:rsidR="00CF1132" w:rsidRPr="004E6E05" w:rsidRDefault="00A21F54" w:rsidP="00A21F5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Раздел 2.</w:t>
      </w:r>
      <w:r w:rsidR="00CF1132" w:rsidRPr="004E6E05">
        <w:rPr>
          <w:b/>
          <w:sz w:val="24"/>
          <w:szCs w:val="24"/>
        </w:rPr>
        <w:t xml:space="preserve">Основы театральной культуры. </w:t>
      </w:r>
      <w:r w:rsidR="00CF1132" w:rsidRPr="004E6E05">
        <w:rPr>
          <w:sz w:val="24"/>
          <w:szCs w:val="24"/>
        </w:rPr>
        <w:t>Обеспечение условий для овладения школьниками элементарными знаниями и понятиями, профессиональной терминологией театрального искусства. Раздел включает такие вопросы, как особенности театрального искусства, виды театрального искусства, рождение спектакля, театр снаружи и изнутри, культура зрителя.</w:t>
      </w:r>
    </w:p>
    <w:p w:rsidR="00CF1132" w:rsidRPr="004E6E05" w:rsidRDefault="00CF1132" w:rsidP="00CF1132">
      <w:pPr>
        <w:ind w:firstLine="540"/>
        <w:jc w:val="both"/>
        <w:rPr>
          <w:sz w:val="24"/>
          <w:szCs w:val="24"/>
        </w:rPr>
      </w:pPr>
      <w:r w:rsidRPr="004E6E05">
        <w:rPr>
          <w:i/>
          <w:sz w:val="24"/>
          <w:szCs w:val="24"/>
        </w:rPr>
        <w:t>Задачи</w:t>
      </w:r>
      <w:r w:rsidRPr="004E6E05">
        <w:rPr>
          <w:sz w:val="24"/>
          <w:szCs w:val="24"/>
        </w:rPr>
        <w:t>. Познакомить детей с театральной терминологией; с основными видами театрального искусства; воспитывать культуру поведения в театре.</w:t>
      </w:r>
    </w:p>
    <w:p w:rsidR="00CF1132" w:rsidRPr="004E6E05" w:rsidRDefault="00A21F54" w:rsidP="00CF1132">
      <w:pPr>
        <w:ind w:firstLine="540"/>
        <w:jc w:val="both"/>
        <w:rPr>
          <w:sz w:val="24"/>
          <w:szCs w:val="24"/>
        </w:rPr>
      </w:pPr>
      <w:r>
        <w:rPr>
          <w:b/>
          <w:sz w:val="24"/>
          <w:szCs w:val="24"/>
        </w:rPr>
        <w:t>Раздел 3.</w:t>
      </w:r>
      <w:r w:rsidR="00CF1132" w:rsidRPr="004E6E05">
        <w:rPr>
          <w:b/>
          <w:sz w:val="24"/>
          <w:szCs w:val="24"/>
        </w:rPr>
        <w:t>Театральная игра</w:t>
      </w:r>
      <w:r w:rsidR="00CF1132" w:rsidRPr="004E6E05">
        <w:rPr>
          <w:sz w:val="24"/>
          <w:szCs w:val="24"/>
        </w:rPr>
        <w:t xml:space="preserve"> направлена не столько на приобретение ребенком профессиональных умений и навыков, сколько на развитие игрового поведения, эстетического чувства, способности творчески относиться к любому делу, уметь общаться со сверстниками и взрослыми людьми в различных жизненных ситуациях.</w:t>
      </w:r>
    </w:p>
    <w:p w:rsidR="00CF1132" w:rsidRPr="004E6E05" w:rsidRDefault="00CF1132" w:rsidP="00CF1132">
      <w:pPr>
        <w:ind w:firstLine="540"/>
        <w:jc w:val="both"/>
        <w:rPr>
          <w:sz w:val="24"/>
          <w:szCs w:val="24"/>
        </w:rPr>
      </w:pPr>
      <w:r w:rsidRPr="004E6E05">
        <w:rPr>
          <w:sz w:val="24"/>
          <w:szCs w:val="24"/>
        </w:rPr>
        <w:t xml:space="preserve">Все игры этого раздела условно делятся на два вида: общеразвивающие игры и специальные театральные игры. </w:t>
      </w:r>
    </w:p>
    <w:p w:rsidR="00CF1132" w:rsidRPr="004E6E05" w:rsidRDefault="00CF1132" w:rsidP="00CF1132">
      <w:pPr>
        <w:ind w:firstLine="540"/>
        <w:jc w:val="both"/>
        <w:rPr>
          <w:sz w:val="24"/>
          <w:szCs w:val="24"/>
        </w:rPr>
      </w:pPr>
      <w:r w:rsidRPr="004E6E05">
        <w:rPr>
          <w:sz w:val="24"/>
          <w:szCs w:val="24"/>
        </w:rPr>
        <w:t>Общеразвивающие игры способствуют быстрой и легкой адаптации ребенка в школьных условиях и создают предпосылки для успешной учебы. Обычно дети делятся на мини-группы (3-4 чел.). Как правило, это зрители и исполнители, это дает возможность анализировать различные ситуации с разных позиций.</w:t>
      </w:r>
    </w:p>
    <w:p w:rsidR="00CF1132" w:rsidRPr="004E6E05" w:rsidRDefault="00CF1132" w:rsidP="00CF1132">
      <w:pPr>
        <w:ind w:firstLine="540"/>
        <w:jc w:val="both"/>
        <w:rPr>
          <w:sz w:val="24"/>
          <w:szCs w:val="24"/>
        </w:rPr>
      </w:pPr>
      <w:r w:rsidRPr="004E6E05">
        <w:rPr>
          <w:sz w:val="24"/>
          <w:szCs w:val="24"/>
        </w:rPr>
        <w:t>Специальные театральные игры необходимы при работе над этюдами и спектаклями. Они развивают воображение и фантазию, готовят детей к действию в сценичкеских условиях, где все является вымыслом. Развивают умение действовать в предлагаемых обстоятельствах, веру в воображаемую ситуацию. Знакомить детей со сценическим действием можно на материале упражнений и этюдов, импровизируя на основе хорошо знакомых небольших сказок.</w:t>
      </w:r>
    </w:p>
    <w:p w:rsidR="00CF1132" w:rsidRPr="004E6E05" w:rsidRDefault="00CF1132" w:rsidP="00CF1132">
      <w:pPr>
        <w:ind w:firstLine="540"/>
        <w:jc w:val="both"/>
        <w:rPr>
          <w:sz w:val="24"/>
          <w:szCs w:val="24"/>
        </w:rPr>
      </w:pPr>
      <w:r w:rsidRPr="004E6E05">
        <w:rPr>
          <w:i/>
          <w:sz w:val="24"/>
          <w:szCs w:val="24"/>
        </w:rPr>
        <w:t>Задачи.</w:t>
      </w:r>
      <w:r w:rsidRPr="004E6E05">
        <w:rPr>
          <w:sz w:val="24"/>
          <w:szCs w:val="24"/>
        </w:rPr>
        <w:t xml:space="preserve"> Учить детей ориентироваться в пространстве, равномерно размещаться на площадке, строить диалог с партнером на заданную тему; развивать способность произвольно напрягать и расслаблять отдельные группы мышц, запоминать слова героев спектаклей; развивать зрительное, слуховое внимание, память, наблюдательность, образное мышление, фантазию, воображение, интерес  к сценическому искусству; упражнять в четком произношении слов, отрабатывать дикцию; воспитывать нравственно-эстетические качества.</w:t>
      </w:r>
    </w:p>
    <w:p w:rsidR="00CF1132" w:rsidRPr="004E6E05" w:rsidRDefault="00A21F54" w:rsidP="00CF1132">
      <w:pPr>
        <w:ind w:firstLine="540"/>
        <w:jc w:val="both"/>
        <w:rPr>
          <w:sz w:val="24"/>
          <w:szCs w:val="24"/>
        </w:rPr>
      </w:pPr>
      <w:r>
        <w:rPr>
          <w:b/>
          <w:sz w:val="24"/>
          <w:szCs w:val="24"/>
        </w:rPr>
        <w:t>Раздел 4.</w:t>
      </w:r>
      <w:r w:rsidR="00CF1132" w:rsidRPr="004E6E05">
        <w:rPr>
          <w:b/>
          <w:sz w:val="24"/>
          <w:szCs w:val="24"/>
        </w:rPr>
        <w:t xml:space="preserve">Ритмопластика. </w:t>
      </w:r>
      <w:r w:rsidR="00CF1132" w:rsidRPr="004E6E05">
        <w:rPr>
          <w:sz w:val="24"/>
          <w:szCs w:val="24"/>
        </w:rPr>
        <w:t xml:space="preserve">Комплексные ритмические, музыкальные, пластические игры и упражнения, призванные обеспечить развитие естественных психомоторных способностей школьников, обретение ими ощущения гармонии своего тела с окружающим миром, развитие свободы и выразительности телодвижений. Развитие ребенка идет от движений и эмоций к слову. Поэтому вполне естественно, что детям школьного возраста легче выразить свои чувства и эмоции черец пластику своего тела. Особенно интересные пластические образы возникают под влиянием музыки. </w:t>
      </w:r>
    </w:p>
    <w:p w:rsidR="00CF1132" w:rsidRPr="004E6E05" w:rsidRDefault="00CF1132" w:rsidP="00CF1132">
      <w:pPr>
        <w:ind w:firstLine="540"/>
        <w:jc w:val="both"/>
        <w:rPr>
          <w:sz w:val="24"/>
          <w:szCs w:val="24"/>
        </w:rPr>
      </w:pPr>
      <w:r w:rsidRPr="004E6E05">
        <w:rPr>
          <w:i/>
          <w:sz w:val="24"/>
          <w:szCs w:val="24"/>
        </w:rPr>
        <w:t>Задачи.</w:t>
      </w:r>
      <w:r w:rsidRPr="004E6E05">
        <w:rPr>
          <w:sz w:val="24"/>
          <w:szCs w:val="24"/>
        </w:rPr>
        <w:t xml:space="preserve"> Развивать умение произвольно реагировать на команду или музыкальный сигнал, готовность действовать согласованно, включаясь в действие одновременно или последовательно; развивать координацию движений; учить запоминать заданные позы и образно передавать их; развивать способность искренне верить в любую воображаемую ситуацию; учить создавать образы животных с помощью выразительных пластических движений.</w:t>
      </w:r>
    </w:p>
    <w:p w:rsidR="00CF1132" w:rsidRPr="004E6E05" w:rsidRDefault="00A21F54" w:rsidP="00CF1132">
      <w:pPr>
        <w:ind w:firstLine="540"/>
        <w:jc w:val="both"/>
        <w:rPr>
          <w:sz w:val="24"/>
          <w:szCs w:val="24"/>
        </w:rPr>
      </w:pPr>
      <w:r>
        <w:rPr>
          <w:b/>
          <w:sz w:val="24"/>
          <w:szCs w:val="24"/>
        </w:rPr>
        <w:t>Раздел 5.</w:t>
      </w:r>
      <w:r w:rsidR="00CF1132" w:rsidRPr="004E6E05">
        <w:rPr>
          <w:b/>
          <w:sz w:val="24"/>
          <w:szCs w:val="24"/>
        </w:rPr>
        <w:t>Культура и техника речи.</w:t>
      </w:r>
      <w:r w:rsidR="00CF1132" w:rsidRPr="004E6E05">
        <w:rPr>
          <w:sz w:val="24"/>
          <w:szCs w:val="24"/>
        </w:rPr>
        <w:t xml:space="preserve"> Игры и упражнения, направленные на развитие дыхания и свободы речевого аппарата, умение владеть правильной артикуляцией, четкой дикцией, разнообразной интонацией, логикой речи и орфоэпией. В этот же раздел включены игры со словом, развивающие связную образную речь, творческую фантазию, умение сочинять небольшие рассказы и сказки, подбирать простейшие рифмы. В раздел включены игры, которые называют творческими играми со словами. Они развивают </w:t>
      </w:r>
      <w:r w:rsidR="00CF1132" w:rsidRPr="004E6E05">
        <w:rPr>
          <w:sz w:val="24"/>
          <w:szCs w:val="24"/>
        </w:rPr>
        <w:lastRenderedPageBreak/>
        <w:t>воображение и фантазию детей, пополняют словарный запас, учат вести диалог с партнером, составлять предложения и небольшие сюжетные рассказы. Их необходимо связывать со специальными театральными играми (на превращение и действия с воображаемыми предметами и т.п.). Таким образом, условно все упражнения можно разделить на 3 вида: дыхательные и артикуляционные упражнения; дикционные и интонационные упражнения; творческие игры со словом.</w:t>
      </w:r>
    </w:p>
    <w:p w:rsidR="00CF1132" w:rsidRPr="004E6E05" w:rsidRDefault="00CF1132" w:rsidP="00CF1132">
      <w:pPr>
        <w:ind w:firstLine="540"/>
        <w:jc w:val="both"/>
        <w:rPr>
          <w:sz w:val="24"/>
          <w:szCs w:val="24"/>
        </w:rPr>
      </w:pPr>
      <w:r w:rsidRPr="004E6E05">
        <w:rPr>
          <w:i/>
          <w:sz w:val="24"/>
          <w:szCs w:val="24"/>
        </w:rPr>
        <w:t>Задачи</w:t>
      </w:r>
      <w:r w:rsidRPr="004E6E05">
        <w:rPr>
          <w:sz w:val="24"/>
          <w:szCs w:val="24"/>
        </w:rPr>
        <w:t>. Развивать речевое дыхание и правильную артикуляцию, четкую дикцию, разнообразную интонацию, логику речи; связную образную речь, творческую фантазию; учить сочинять небольшие рассказы и сказки, подбирать простейшие рифмы; произносить скороговорки и стихи; тренировать четкое произношение согласных в конце слова; пользоваться интонациями, выражающими основные чувства; пополнять словарный запас.</w:t>
      </w:r>
    </w:p>
    <w:p w:rsidR="00CF1132" w:rsidRPr="004E6E05" w:rsidRDefault="00A21F54" w:rsidP="00CF1132">
      <w:pPr>
        <w:ind w:firstLine="540"/>
        <w:jc w:val="both"/>
        <w:rPr>
          <w:sz w:val="24"/>
          <w:szCs w:val="24"/>
        </w:rPr>
      </w:pPr>
      <w:r>
        <w:rPr>
          <w:b/>
          <w:kern w:val="2"/>
          <w:sz w:val="24"/>
          <w:szCs w:val="24"/>
        </w:rPr>
        <w:t>Раздел 6.</w:t>
      </w:r>
      <w:r w:rsidR="00CF1132" w:rsidRPr="004E6E05">
        <w:rPr>
          <w:b/>
          <w:kern w:val="2"/>
          <w:sz w:val="24"/>
          <w:szCs w:val="24"/>
        </w:rPr>
        <w:t xml:space="preserve">Выразительные средства в театре. </w:t>
      </w:r>
      <w:r w:rsidR="00CF1132" w:rsidRPr="004E6E05">
        <w:rPr>
          <w:kern w:val="2"/>
          <w:sz w:val="24"/>
          <w:szCs w:val="24"/>
        </w:rPr>
        <w:t>Раздел предполагает знакомство с многообразием выразительных средств в театре (драматургия, декорация, костюм, свет, музыкальное оформление, шумовое оформление). Школьники учатся самостоятельно создавать декоративно-художественное оформление.</w:t>
      </w:r>
    </w:p>
    <w:p w:rsidR="00CF1132" w:rsidRPr="004E6E05" w:rsidRDefault="00A21F54" w:rsidP="00CF1132">
      <w:pPr>
        <w:ind w:firstLine="540"/>
        <w:jc w:val="both"/>
        <w:rPr>
          <w:sz w:val="24"/>
          <w:szCs w:val="24"/>
        </w:rPr>
      </w:pPr>
      <w:r>
        <w:rPr>
          <w:b/>
          <w:sz w:val="24"/>
          <w:szCs w:val="24"/>
        </w:rPr>
        <w:t>Раздел 7.</w:t>
      </w:r>
      <w:r w:rsidR="00CF1132" w:rsidRPr="004E6E05">
        <w:rPr>
          <w:b/>
          <w:sz w:val="24"/>
          <w:szCs w:val="24"/>
        </w:rPr>
        <w:t>Работа над спектаклем</w:t>
      </w:r>
      <w:r w:rsidR="00CF1132" w:rsidRPr="004E6E05">
        <w:rPr>
          <w:sz w:val="24"/>
          <w:szCs w:val="24"/>
        </w:rPr>
        <w:t xml:space="preserve"> базируется на авторских сценариях и включает в себя знакомство с пьесой, сказкой, работу над спектаклем – от этюдов к рождению спектакля:</w:t>
      </w:r>
    </w:p>
    <w:p w:rsidR="00CF1132" w:rsidRPr="004E6E05" w:rsidRDefault="00CF1132" w:rsidP="00CF1132">
      <w:pPr>
        <w:pStyle w:val="a5"/>
        <w:widowControl/>
        <w:numPr>
          <w:ilvl w:val="0"/>
          <w:numId w:val="31"/>
        </w:numPr>
        <w:autoSpaceDE/>
        <w:autoSpaceDN/>
        <w:contextualSpacing/>
        <w:jc w:val="both"/>
        <w:rPr>
          <w:sz w:val="24"/>
          <w:szCs w:val="24"/>
        </w:rPr>
      </w:pPr>
      <w:r w:rsidRPr="004E6E05">
        <w:rPr>
          <w:sz w:val="24"/>
          <w:szCs w:val="24"/>
        </w:rPr>
        <w:t>выбор пьесы и обсуждение ее сдетьми;</w:t>
      </w:r>
    </w:p>
    <w:p w:rsidR="00CF1132" w:rsidRPr="004E6E05" w:rsidRDefault="00CF1132" w:rsidP="00CF1132">
      <w:pPr>
        <w:pStyle w:val="a5"/>
        <w:widowControl/>
        <w:numPr>
          <w:ilvl w:val="0"/>
          <w:numId w:val="31"/>
        </w:numPr>
        <w:autoSpaceDE/>
        <w:autoSpaceDN/>
        <w:contextualSpacing/>
        <w:jc w:val="both"/>
        <w:rPr>
          <w:sz w:val="24"/>
          <w:szCs w:val="24"/>
        </w:rPr>
      </w:pPr>
      <w:r w:rsidRPr="004E6E05">
        <w:rPr>
          <w:sz w:val="24"/>
          <w:szCs w:val="24"/>
        </w:rPr>
        <w:t>деление пьесы на эпизоды и творческий пересказ их детьми;</w:t>
      </w:r>
    </w:p>
    <w:p w:rsidR="00CF1132" w:rsidRPr="004E6E05" w:rsidRDefault="00CF1132" w:rsidP="00CF1132">
      <w:pPr>
        <w:pStyle w:val="a5"/>
        <w:widowControl/>
        <w:numPr>
          <w:ilvl w:val="0"/>
          <w:numId w:val="31"/>
        </w:numPr>
        <w:autoSpaceDE/>
        <w:autoSpaceDN/>
        <w:contextualSpacing/>
        <w:jc w:val="both"/>
        <w:rPr>
          <w:sz w:val="24"/>
          <w:szCs w:val="24"/>
        </w:rPr>
      </w:pPr>
      <w:r w:rsidRPr="004E6E05">
        <w:rPr>
          <w:sz w:val="24"/>
          <w:szCs w:val="24"/>
        </w:rPr>
        <w:t>работа над отдельными эпизодами в форме этюдов с импровизированным текстом;</w:t>
      </w:r>
    </w:p>
    <w:p w:rsidR="00CF1132" w:rsidRPr="004E6E05" w:rsidRDefault="00CF1132" w:rsidP="00CF1132">
      <w:pPr>
        <w:pStyle w:val="a5"/>
        <w:widowControl/>
        <w:numPr>
          <w:ilvl w:val="0"/>
          <w:numId w:val="31"/>
        </w:numPr>
        <w:autoSpaceDE/>
        <w:autoSpaceDN/>
        <w:contextualSpacing/>
        <w:jc w:val="both"/>
        <w:rPr>
          <w:sz w:val="24"/>
          <w:szCs w:val="24"/>
        </w:rPr>
      </w:pPr>
      <w:r w:rsidRPr="004E6E05">
        <w:rPr>
          <w:sz w:val="24"/>
          <w:szCs w:val="24"/>
        </w:rPr>
        <w:t>поиски музыкально-пластического решения отдельных эпизодов, постановка танцев;</w:t>
      </w:r>
    </w:p>
    <w:p w:rsidR="00CF1132" w:rsidRPr="004E6E05" w:rsidRDefault="00CF1132" w:rsidP="00CF1132">
      <w:pPr>
        <w:pStyle w:val="a5"/>
        <w:widowControl/>
        <w:numPr>
          <w:ilvl w:val="0"/>
          <w:numId w:val="31"/>
        </w:numPr>
        <w:autoSpaceDE/>
        <w:autoSpaceDN/>
        <w:contextualSpacing/>
        <w:jc w:val="both"/>
        <w:rPr>
          <w:sz w:val="24"/>
          <w:szCs w:val="24"/>
        </w:rPr>
      </w:pPr>
      <w:r w:rsidRPr="004E6E05">
        <w:rPr>
          <w:sz w:val="24"/>
          <w:szCs w:val="24"/>
        </w:rPr>
        <w:t>создание совместно с детьми экскизов декораций и костюмов;</w:t>
      </w:r>
    </w:p>
    <w:p w:rsidR="00CF1132" w:rsidRPr="004E6E05" w:rsidRDefault="00CF1132" w:rsidP="00CF1132">
      <w:pPr>
        <w:pStyle w:val="a5"/>
        <w:widowControl/>
        <w:numPr>
          <w:ilvl w:val="0"/>
          <w:numId w:val="31"/>
        </w:numPr>
        <w:autoSpaceDE/>
        <w:autoSpaceDN/>
        <w:contextualSpacing/>
        <w:jc w:val="both"/>
        <w:rPr>
          <w:sz w:val="24"/>
          <w:szCs w:val="24"/>
        </w:rPr>
      </w:pPr>
      <w:r w:rsidRPr="004E6E05">
        <w:rPr>
          <w:sz w:val="24"/>
          <w:szCs w:val="24"/>
        </w:rPr>
        <w:t>переход к тексту пьесы: работа над эпизодами; уточнение предлагаемых обстоятельств и мотивов поведения отдельных персонажей;</w:t>
      </w:r>
    </w:p>
    <w:p w:rsidR="00CF1132" w:rsidRPr="004E6E05" w:rsidRDefault="00CF1132" w:rsidP="00CF1132">
      <w:pPr>
        <w:pStyle w:val="a5"/>
        <w:widowControl/>
        <w:numPr>
          <w:ilvl w:val="0"/>
          <w:numId w:val="31"/>
        </w:numPr>
        <w:autoSpaceDE/>
        <w:autoSpaceDN/>
        <w:contextualSpacing/>
        <w:jc w:val="both"/>
        <w:rPr>
          <w:sz w:val="24"/>
          <w:szCs w:val="24"/>
        </w:rPr>
      </w:pPr>
      <w:r w:rsidRPr="004E6E05">
        <w:rPr>
          <w:sz w:val="24"/>
          <w:szCs w:val="24"/>
        </w:rPr>
        <w:t>работа над выразительностью речи и подлинностью поведения в сценических условиях; закрепление отдельных мизансцен;</w:t>
      </w:r>
    </w:p>
    <w:p w:rsidR="00CF1132" w:rsidRPr="004E6E05" w:rsidRDefault="00CF1132" w:rsidP="00CF1132">
      <w:pPr>
        <w:pStyle w:val="a5"/>
        <w:widowControl/>
        <w:numPr>
          <w:ilvl w:val="0"/>
          <w:numId w:val="31"/>
        </w:numPr>
        <w:autoSpaceDE/>
        <w:autoSpaceDN/>
        <w:contextualSpacing/>
        <w:jc w:val="both"/>
        <w:rPr>
          <w:sz w:val="24"/>
          <w:szCs w:val="24"/>
        </w:rPr>
      </w:pPr>
      <w:r w:rsidRPr="004E6E05">
        <w:rPr>
          <w:sz w:val="24"/>
          <w:szCs w:val="24"/>
        </w:rPr>
        <w:t>репетиция отдельных картин в разных составах с деталями декораций и реквизита, с музыкальным оформлением;</w:t>
      </w:r>
    </w:p>
    <w:p w:rsidR="00CF1132" w:rsidRPr="004E6E05" w:rsidRDefault="00CF1132" w:rsidP="00CF1132">
      <w:pPr>
        <w:pStyle w:val="a5"/>
        <w:widowControl/>
        <w:numPr>
          <w:ilvl w:val="0"/>
          <w:numId w:val="31"/>
        </w:numPr>
        <w:autoSpaceDE/>
        <w:autoSpaceDN/>
        <w:contextualSpacing/>
        <w:jc w:val="both"/>
        <w:rPr>
          <w:sz w:val="24"/>
          <w:szCs w:val="24"/>
        </w:rPr>
      </w:pPr>
      <w:r w:rsidRPr="004E6E05">
        <w:rPr>
          <w:sz w:val="24"/>
          <w:szCs w:val="24"/>
        </w:rPr>
        <w:t>рапетиция всей пьесы целиком в костюмах; уточнение темпоритма спектакля;</w:t>
      </w:r>
    </w:p>
    <w:p w:rsidR="00CF1132" w:rsidRPr="004E6E05" w:rsidRDefault="00CF1132" w:rsidP="00CF1132">
      <w:pPr>
        <w:pStyle w:val="a5"/>
        <w:widowControl/>
        <w:numPr>
          <w:ilvl w:val="0"/>
          <w:numId w:val="31"/>
        </w:numPr>
        <w:autoSpaceDE/>
        <w:autoSpaceDN/>
        <w:contextualSpacing/>
        <w:jc w:val="both"/>
        <w:rPr>
          <w:sz w:val="24"/>
          <w:szCs w:val="24"/>
        </w:rPr>
      </w:pPr>
      <w:r w:rsidRPr="004E6E05">
        <w:rPr>
          <w:sz w:val="24"/>
          <w:szCs w:val="24"/>
        </w:rPr>
        <w:t>назначение ответственных за смену декораций и реквизита;</w:t>
      </w:r>
    </w:p>
    <w:p w:rsidR="00CF1132" w:rsidRPr="004E6E05" w:rsidRDefault="00CF1132" w:rsidP="00CF1132">
      <w:pPr>
        <w:pStyle w:val="a5"/>
        <w:widowControl/>
        <w:numPr>
          <w:ilvl w:val="0"/>
          <w:numId w:val="31"/>
        </w:numPr>
        <w:autoSpaceDE/>
        <w:autoSpaceDN/>
        <w:contextualSpacing/>
        <w:jc w:val="both"/>
        <w:rPr>
          <w:sz w:val="24"/>
          <w:szCs w:val="24"/>
        </w:rPr>
      </w:pPr>
      <w:r w:rsidRPr="004E6E05">
        <w:rPr>
          <w:sz w:val="24"/>
          <w:szCs w:val="24"/>
        </w:rPr>
        <w:t>премьера спектакля;</w:t>
      </w:r>
    </w:p>
    <w:p w:rsidR="00CF1132" w:rsidRPr="004E6E05" w:rsidRDefault="00CF1132" w:rsidP="00CF1132">
      <w:pPr>
        <w:pStyle w:val="a5"/>
        <w:widowControl/>
        <w:numPr>
          <w:ilvl w:val="0"/>
          <w:numId w:val="31"/>
        </w:numPr>
        <w:autoSpaceDE/>
        <w:autoSpaceDN/>
        <w:contextualSpacing/>
        <w:jc w:val="both"/>
        <w:rPr>
          <w:sz w:val="24"/>
          <w:szCs w:val="24"/>
        </w:rPr>
      </w:pPr>
      <w:r w:rsidRPr="004E6E05">
        <w:rPr>
          <w:sz w:val="24"/>
          <w:szCs w:val="24"/>
        </w:rPr>
        <w:t>повторные показы спектакля.</w:t>
      </w:r>
    </w:p>
    <w:p w:rsidR="00CF1132" w:rsidRPr="004E6E05" w:rsidRDefault="00CF1132" w:rsidP="00CF1132">
      <w:pPr>
        <w:pStyle w:val="a5"/>
        <w:ind w:left="1260"/>
        <w:jc w:val="both"/>
        <w:rPr>
          <w:sz w:val="24"/>
          <w:szCs w:val="24"/>
        </w:rPr>
      </w:pPr>
    </w:p>
    <w:p w:rsidR="00CF1132" w:rsidRPr="004E6E05" w:rsidRDefault="00CF1132" w:rsidP="00CF1132">
      <w:pPr>
        <w:ind w:firstLine="540"/>
        <w:jc w:val="both"/>
        <w:rPr>
          <w:sz w:val="24"/>
          <w:szCs w:val="24"/>
        </w:rPr>
      </w:pPr>
      <w:r w:rsidRPr="004E6E05">
        <w:rPr>
          <w:i/>
          <w:sz w:val="24"/>
          <w:szCs w:val="24"/>
        </w:rPr>
        <w:t>Задачи</w:t>
      </w:r>
      <w:r w:rsidRPr="004E6E05">
        <w:rPr>
          <w:sz w:val="24"/>
          <w:szCs w:val="24"/>
        </w:rPr>
        <w:t>. Учить сочинять этюды по сказкам, басням; развивать навыки действий с воображаемыми предметами; учить находить ключевые слова в отдельных фразах и предложениях и выделять их голосом; развивать умение пользоваться интонациями, выражающими разнообразные эмоциональные состояния (грустно, радостно, сердито, удивительно, восхищенно, жалобно, презрительно, осуждающе, таинственно и т.д.); пополнять словарный запас, образный строй речи.</w:t>
      </w:r>
    </w:p>
    <w:p w:rsidR="00CF1132" w:rsidRPr="004E6E05" w:rsidRDefault="00A21F54" w:rsidP="00CF1132">
      <w:pPr>
        <w:ind w:firstLine="540"/>
        <w:jc w:val="both"/>
        <w:rPr>
          <w:sz w:val="24"/>
          <w:szCs w:val="24"/>
        </w:rPr>
      </w:pPr>
      <w:r>
        <w:rPr>
          <w:b/>
          <w:sz w:val="24"/>
          <w:szCs w:val="24"/>
        </w:rPr>
        <w:t>Раздел 8.</w:t>
      </w:r>
      <w:r w:rsidR="00CF1132" w:rsidRPr="004E6E05">
        <w:rPr>
          <w:b/>
          <w:sz w:val="24"/>
          <w:szCs w:val="24"/>
        </w:rPr>
        <w:t>Подведение итогов.</w:t>
      </w:r>
      <w:r>
        <w:rPr>
          <w:b/>
          <w:sz w:val="24"/>
          <w:szCs w:val="24"/>
        </w:rPr>
        <w:t xml:space="preserve"> </w:t>
      </w:r>
      <w:r w:rsidR="00CF1132" w:rsidRPr="004E6E05">
        <w:rPr>
          <w:sz w:val="24"/>
          <w:szCs w:val="24"/>
        </w:rPr>
        <w:t>Раздел предполагает осмысление общечеловеческих ценностей с задачей поиска учащимися собственных смыслов и ценностей жизни, обучение культуре общения, нормам достойного поведения (этикет), воспитание эстетических потребностей (быть искусным читателем, зрителем театра), индивидуальную диагностику нравственного развития учащегося и возможную его корректировку. В качестве итога работы оформляются очередные страницы летописи школьного театра.</w:t>
      </w:r>
    </w:p>
    <w:p w:rsidR="00CF1132" w:rsidRPr="004E6E05" w:rsidRDefault="00CF1132" w:rsidP="00CF1132">
      <w:pPr>
        <w:ind w:firstLine="540"/>
        <w:jc w:val="both"/>
        <w:rPr>
          <w:sz w:val="24"/>
          <w:szCs w:val="24"/>
        </w:rPr>
      </w:pPr>
      <w:r w:rsidRPr="004E6E05">
        <w:rPr>
          <w:color w:val="000000"/>
          <w:sz w:val="24"/>
          <w:szCs w:val="24"/>
        </w:rPr>
        <w:t>Повторные показы спектакля. Обсуждение показанных спектаклей внутри кружка. Оценка руководителем работы каждого участника. Участие самих кружковцев в оценке работы друг друга. Обсуждение спектакля со зрителями-сверстниками. Внесение необходимых изменений, репетиции перед новым показом.</w:t>
      </w:r>
    </w:p>
    <w:p w:rsidR="00F13DEE" w:rsidRPr="002A6FAA" w:rsidRDefault="00F13DEE" w:rsidP="00F7287E">
      <w:pPr>
        <w:pStyle w:val="2"/>
        <w:spacing w:before="0" w:line="360" w:lineRule="auto"/>
        <w:ind w:right="405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7" w:name="_Toc132795554"/>
      <w:r w:rsidRPr="002A6FA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2.2 Календарный учебный график</w:t>
      </w:r>
      <w:bookmarkEnd w:id="7"/>
    </w:p>
    <w:p w:rsidR="00F13DEE" w:rsidRPr="002A6FAA" w:rsidRDefault="00F13DEE" w:rsidP="00391524">
      <w:pPr>
        <w:ind w:left="1560" w:right="405" w:firstLine="709"/>
        <w:jc w:val="center"/>
        <w:rPr>
          <w:sz w:val="24"/>
          <w:szCs w:val="24"/>
        </w:rPr>
      </w:pPr>
    </w:p>
    <w:p w:rsidR="00F7287E" w:rsidRDefault="00F7287E" w:rsidP="00F7287E">
      <w:pPr>
        <w:ind w:firstLine="709"/>
        <w:jc w:val="center"/>
        <w:rPr>
          <w:i/>
          <w:iCs/>
          <w:sz w:val="28"/>
          <w:szCs w:val="28"/>
        </w:rPr>
      </w:pPr>
    </w:p>
    <w:tbl>
      <w:tblPr>
        <w:tblW w:w="5657" w:type="pct"/>
        <w:tblInd w:w="-1026" w:type="dxa"/>
        <w:tblLayout w:type="fixed"/>
        <w:tblCellMar>
          <w:top w:w="16" w:type="dxa"/>
          <w:right w:w="55" w:type="dxa"/>
        </w:tblCellMar>
        <w:tblLook w:val="04A0"/>
      </w:tblPr>
      <w:tblGrid>
        <w:gridCol w:w="528"/>
        <w:gridCol w:w="817"/>
        <w:gridCol w:w="2939"/>
        <w:gridCol w:w="812"/>
        <w:gridCol w:w="1711"/>
        <w:gridCol w:w="993"/>
        <w:gridCol w:w="2973"/>
      </w:tblGrid>
      <w:tr w:rsidR="00D63650" w:rsidRPr="006E7B84" w:rsidTr="00DA48C9">
        <w:trPr>
          <w:trHeight w:val="771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3650" w:rsidRPr="006E7B84" w:rsidRDefault="00D63650" w:rsidP="00D63650">
            <w:pPr>
              <w:rPr>
                <w:b/>
                <w:iCs/>
                <w:color w:val="000000"/>
                <w:sz w:val="24"/>
                <w:szCs w:val="24"/>
              </w:rPr>
            </w:pPr>
            <w:r w:rsidRPr="006E7B84">
              <w:rPr>
                <w:b/>
                <w:iCs/>
                <w:color w:val="000000"/>
                <w:sz w:val="24"/>
                <w:szCs w:val="24"/>
              </w:rPr>
              <w:t>№</w:t>
            </w:r>
          </w:p>
          <w:p w:rsidR="00D63650" w:rsidRPr="006E7B84" w:rsidRDefault="00D63650" w:rsidP="00D63650">
            <w:pPr>
              <w:rPr>
                <w:iCs/>
                <w:color w:val="000000"/>
                <w:sz w:val="24"/>
                <w:szCs w:val="24"/>
                <w:lang w:val="en-US"/>
              </w:rPr>
            </w:pPr>
            <w:r w:rsidRPr="006E7B84">
              <w:rPr>
                <w:b/>
                <w:iCs/>
                <w:color w:val="000000"/>
                <w:sz w:val="24"/>
                <w:szCs w:val="24"/>
                <w:lang w:val="en-US"/>
              </w:rPr>
              <w:t xml:space="preserve">п/п 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3650" w:rsidRPr="006E7B84" w:rsidRDefault="00D63650" w:rsidP="00D63650">
            <w:pPr>
              <w:ind w:right="55"/>
              <w:jc w:val="center"/>
              <w:rPr>
                <w:iCs/>
                <w:color w:val="000000"/>
                <w:sz w:val="24"/>
                <w:szCs w:val="24"/>
                <w:lang w:val="en-US"/>
              </w:rPr>
            </w:pPr>
            <w:r w:rsidRPr="006E7B84">
              <w:rPr>
                <w:b/>
                <w:iCs/>
                <w:color w:val="000000"/>
                <w:sz w:val="24"/>
                <w:szCs w:val="24"/>
                <w:lang w:val="en-US"/>
              </w:rPr>
              <w:t>Дата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3650" w:rsidRPr="006E7B84" w:rsidRDefault="00D63650" w:rsidP="00D63650">
            <w:pPr>
              <w:jc w:val="center"/>
              <w:rPr>
                <w:iCs/>
                <w:color w:val="000000"/>
                <w:sz w:val="24"/>
                <w:szCs w:val="24"/>
                <w:lang w:val="en-US"/>
              </w:rPr>
            </w:pPr>
            <w:r w:rsidRPr="006E7B84">
              <w:rPr>
                <w:b/>
                <w:iCs/>
                <w:color w:val="000000"/>
                <w:sz w:val="24"/>
                <w:szCs w:val="24"/>
                <w:lang w:val="en-US"/>
              </w:rPr>
              <w:t>Тема</w:t>
            </w:r>
            <w:r>
              <w:rPr>
                <w:b/>
                <w:iCs/>
                <w:color w:val="000000"/>
                <w:sz w:val="24"/>
                <w:szCs w:val="24"/>
              </w:rPr>
              <w:t xml:space="preserve"> </w:t>
            </w:r>
            <w:r w:rsidRPr="006E7B84">
              <w:rPr>
                <w:b/>
                <w:iCs/>
                <w:color w:val="000000"/>
                <w:sz w:val="24"/>
                <w:szCs w:val="24"/>
                <w:lang w:val="en-US"/>
              </w:rPr>
              <w:t>занятия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3650" w:rsidRPr="006E7B84" w:rsidRDefault="00D63650" w:rsidP="00D63650">
            <w:pPr>
              <w:jc w:val="center"/>
              <w:rPr>
                <w:iCs/>
                <w:color w:val="000000"/>
                <w:sz w:val="24"/>
                <w:szCs w:val="24"/>
                <w:lang w:val="en-US"/>
              </w:rPr>
            </w:pPr>
            <w:r w:rsidRPr="006E7B84">
              <w:rPr>
                <w:b/>
                <w:iCs/>
                <w:color w:val="000000"/>
                <w:sz w:val="24"/>
                <w:szCs w:val="24"/>
                <w:lang w:val="en-US"/>
              </w:rPr>
              <w:t>Кол-во</w:t>
            </w:r>
            <w:r>
              <w:rPr>
                <w:b/>
                <w:iCs/>
                <w:color w:val="000000"/>
                <w:sz w:val="24"/>
                <w:szCs w:val="24"/>
              </w:rPr>
              <w:t xml:space="preserve"> </w:t>
            </w:r>
            <w:r w:rsidRPr="006E7B84">
              <w:rPr>
                <w:b/>
                <w:iCs/>
                <w:color w:val="000000"/>
                <w:sz w:val="24"/>
                <w:szCs w:val="24"/>
                <w:lang w:val="en-US"/>
              </w:rPr>
              <w:t>часов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3650" w:rsidRPr="006E7B84" w:rsidRDefault="00D63650" w:rsidP="00D63650">
            <w:pPr>
              <w:jc w:val="center"/>
              <w:rPr>
                <w:iCs/>
                <w:color w:val="000000"/>
                <w:sz w:val="24"/>
                <w:szCs w:val="24"/>
                <w:lang w:val="en-US"/>
              </w:rPr>
            </w:pPr>
            <w:r w:rsidRPr="006E7B84">
              <w:rPr>
                <w:b/>
                <w:iCs/>
                <w:color w:val="000000"/>
                <w:sz w:val="24"/>
                <w:szCs w:val="24"/>
                <w:lang w:val="en-US"/>
              </w:rPr>
              <w:t>Форма</w:t>
            </w:r>
            <w:r>
              <w:rPr>
                <w:b/>
                <w:iCs/>
                <w:color w:val="000000"/>
                <w:sz w:val="24"/>
                <w:szCs w:val="24"/>
              </w:rPr>
              <w:t xml:space="preserve"> </w:t>
            </w:r>
            <w:r w:rsidRPr="006E7B84">
              <w:rPr>
                <w:b/>
                <w:iCs/>
                <w:color w:val="000000"/>
                <w:sz w:val="24"/>
                <w:szCs w:val="24"/>
                <w:lang w:val="en-US"/>
              </w:rPr>
              <w:t>занятия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3650" w:rsidRPr="006E7B84" w:rsidRDefault="00D63650" w:rsidP="00D63650">
            <w:pPr>
              <w:spacing w:line="241" w:lineRule="auto"/>
              <w:jc w:val="center"/>
              <w:rPr>
                <w:iCs/>
                <w:color w:val="000000"/>
                <w:sz w:val="24"/>
                <w:szCs w:val="24"/>
                <w:lang w:val="en-US"/>
              </w:rPr>
            </w:pPr>
            <w:r w:rsidRPr="006E7B84">
              <w:rPr>
                <w:b/>
                <w:iCs/>
                <w:color w:val="000000"/>
                <w:sz w:val="24"/>
                <w:szCs w:val="24"/>
                <w:lang w:val="en-US"/>
              </w:rPr>
              <w:t>Место</w:t>
            </w:r>
            <w:r>
              <w:rPr>
                <w:b/>
                <w:iCs/>
                <w:color w:val="000000"/>
                <w:sz w:val="24"/>
                <w:szCs w:val="24"/>
              </w:rPr>
              <w:t xml:space="preserve"> </w:t>
            </w:r>
            <w:r w:rsidRPr="006E7B84">
              <w:rPr>
                <w:b/>
                <w:iCs/>
                <w:color w:val="000000"/>
                <w:sz w:val="24"/>
                <w:szCs w:val="24"/>
                <w:lang w:val="en-US"/>
              </w:rPr>
              <w:t>проведения</w:t>
            </w:r>
          </w:p>
          <w:p w:rsidR="00D63650" w:rsidRPr="006E7B84" w:rsidRDefault="00D63650" w:rsidP="00D63650">
            <w:pPr>
              <w:ind w:left="1"/>
              <w:jc w:val="center"/>
              <w:rPr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3650" w:rsidRPr="006E7B84" w:rsidRDefault="00D63650" w:rsidP="00D63650">
            <w:pPr>
              <w:jc w:val="center"/>
              <w:rPr>
                <w:iCs/>
                <w:color w:val="000000"/>
                <w:sz w:val="24"/>
                <w:szCs w:val="24"/>
                <w:lang w:val="en-US"/>
              </w:rPr>
            </w:pPr>
            <w:r w:rsidRPr="006E7B84">
              <w:rPr>
                <w:b/>
                <w:iCs/>
                <w:color w:val="000000"/>
                <w:sz w:val="24"/>
                <w:szCs w:val="24"/>
                <w:lang w:val="en-US"/>
              </w:rPr>
              <w:t>Форма</w:t>
            </w:r>
            <w:r>
              <w:rPr>
                <w:b/>
                <w:iCs/>
                <w:color w:val="000000"/>
                <w:sz w:val="24"/>
                <w:szCs w:val="24"/>
              </w:rPr>
              <w:t xml:space="preserve"> </w:t>
            </w:r>
            <w:r w:rsidRPr="006E7B84">
              <w:rPr>
                <w:b/>
                <w:iCs/>
                <w:color w:val="000000"/>
                <w:sz w:val="24"/>
                <w:szCs w:val="24"/>
                <w:lang w:val="en-US"/>
              </w:rPr>
              <w:t>контроля</w:t>
            </w:r>
          </w:p>
        </w:tc>
      </w:tr>
      <w:tr w:rsidR="00E40ADA" w:rsidRPr="00CE442F" w:rsidTr="00DA48C9">
        <w:trPr>
          <w:trHeight w:val="771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0ADA" w:rsidRPr="004E6E05" w:rsidRDefault="00DA48C9" w:rsidP="00DA48C9">
            <w:pPr>
              <w:tabs>
                <w:tab w:val="left" w:pos="541"/>
                <w:tab w:val="left" w:pos="851"/>
              </w:tabs>
              <w:rPr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Раздел</w:t>
            </w:r>
            <w:r w:rsidR="00B252AA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i/>
                <w:color w:val="000000"/>
                <w:sz w:val="24"/>
                <w:szCs w:val="24"/>
              </w:rPr>
              <w:t>1.</w:t>
            </w:r>
            <w:r w:rsidR="00B252AA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E40ADA" w:rsidRPr="00E40ADA">
              <w:rPr>
                <w:b/>
                <w:i/>
                <w:color w:val="000000"/>
                <w:sz w:val="24"/>
                <w:szCs w:val="24"/>
              </w:rPr>
              <w:t>Вводное занятие</w:t>
            </w:r>
            <w:r w:rsidR="00E40ADA">
              <w:rPr>
                <w:b/>
                <w:i/>
                <w:color w:val="000000"/>
                <w:sz w:val="24"/>
                <w:szCs w:val="24"/>
              </w:rPr>
              <w:t xml:space="preserve"> 1ч.</w:t>
            </w:r>
          </w:p>
        </w:tc>
      </w:tr>
      <w:tr w:rsidR="00D63650" w:rsidRPr="00CE442F" w:rsidTr="00DA48C9">
        <w:trPr>
          <w:trHeight w:val="771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3650" w:rsidRPr="00914C58" w:rsidRDefault="00DA48C9" w:rsidP="00D63650">
            <w:pPr>
              <w:rPr>
                <w:b/>
                <w:iCs/>
                <w:color w:val="000000"/>
                <w:sz w:val="24"/>
                <w:szCs w:val="24"/>
              </w:rPr>
            </w:pPr>
            <w:r w:rsidRPr="00914C58">
              <w:rPr>
                <w:b/>
                <w:iCs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3650" w:rsidRPr="00037C51" w:rsidRDefault="00CA0F9F" w:rsidP="00D63650">
            <w:pPr>
              <w:ind w:right="55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02</w:t>
            </w:r>
            <w:r w:rsidR="00037C51" w:rsidRPr="00037C51">
              <w:rPr>
                <w:iCs/>
                <w:color w:val="000000"/>
                <w:sz w:val="24"/>
                <w:szCs w:val="24"/>
              </w:rPr>
              <w:t>.09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3650" w:rsidRPr="00D60B66" w:rsidRDefault="00D63650" w:rsidP="00D63650">
            <w:pPr>
              <w:rPr>
                <w:color w:val="000000"/>
                <w:sz w:val="24"/>
                <w:szCs w:val="24"/>
              </w:rPr>
            </w:pPr>
            <w:r w:rsidRPr="00D60B66">
              <w:rPr>
                <w:color w:val="000000"/>
                <w:sz w:val="24"/>
                <w:szCs w:val="24"/>
              </w:rPr>
              <w:t xml:space="preserve">Решение организационных вопросов. </w:t>
            </w:r>
          </w:p>
          <w:p w:rsidR="00D63650" w:rsidRPr="00D60B66" w:rsidRDefault="00D63650" w:rsidP="00D63650">
            <w:pPr>
              <w:rPr>
                <w:color w:val="000000"/>
                <w:sz w:val="24"/>
                <w:szCs w:val="24"/>
              </w:rPr>
            </w:pPr>
            <w:r w:rsidRPr="00D60B66">
              <w:rPr>
                <w:color w:val="000000"/>
                <w:sz w:val="24"/>
                <w:szCs w:val="24"/>
              </w:rPr>
              <w:t>Вводный инструктаж по технике безопасности.</w:t>
            </w:r>
          </w:p>
          <w:p w:rsidR="00D63650" w:rsidRPr="004E6E05" w:rsidRDefault="00D63650" w:rsidP="00D63650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3650" w:rsidRPr="00CE442F" w:rsidRDefault="00DA48C9" w:rsidP="00D63650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3650" w:rsidRPr="004E6E05" w:rsidRDefault="00D63650" w:rsidP="00D63650">
            <w:pPr>
              <w:tabs>
                <w:tab w:val="left" w:pos="541"/>
                <w:tab w:val="left" w:pos="851"/>
              </w:tabs>
              <w:jc w:val="center"/>
              <w:rPr>
                <w:kern w:val="2"/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Вводное занятие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3650" w:rsidRPr="00D21251" w:rsidRDefault="00D21251" w:rsidP="00D63650">
            <w:pPr>
              <w:spacing w:line="241" w:lineRule="auto"/>
              <w:jc w:val="center"/>
              <w:rPr>
                <w:iCs/>
                <w:color w:val="000000"/>
              </w:rPr>
            </w:pPr>
            <w:r w:rsidRPr="00D21251">
              <w:rPr>
                <w:iCs/>
                <w:color w:val="000000"/>
              </w:rPr>
              <w:t>К.203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3650" w:rsidRDefault="00D63650" w:rsidP="00D63650">
            <w:pPr>
              <w:tabs>
                <w:tab w:val="left" w:pos="541"/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Собеседование.</w:t>
            </w:r>
          </w:p>
          <w:p w:rsidR="00D63650" w:rsidRPr="004E6E05" w:rsidRDefault="00D63650" w:rsidP="00D63650">
            <w:pPr>
              <w:tabs>
                <w:tab w:val="left" w:pos="541"/>
                <w:tab w:val="left" w:pos="851"/>
              </w:tabs>
              <w:jc w:val="center"/>
              <w:rPr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D63650" w:rsidRPr="00CE442F" w:rsidTr="00DA48C9">
        <w:trPr>
          <w:trHeight w:val="771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3650" w:rsidRDefault="00DA48C9" w:rsidP="00DA48C9">
            <w:pPr>
              <w:tabs>
                <w:tab w:val="left" w:pos="541"/>
                <w:tab w:val="left" w:pos="851"/>
              </w:tabs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Раздел 2.«Основы театральной культу</w:t>
            </w:r>
            <w:r w:rsidR="00914C58">
              <w:rPr>
                <w:b/>
                <w:i/>
                <w:sz w:val="24"/>
                <w:szCs w:val="24"/>
              </w:rPr>
              <w:t>ры» 11</w:t>
            </w:r>
            <w:r w:rsidR="00D63650" w:rsidRPr="004E6E05">
              <w:rPr>
                <w:b/>
                <w:i/>
                <w:sz w:val="24"/>
                <w:szCs w:val="24"/>
              </w:rPr>
              <w:t>ч</w:t>
            </w:r>
            <w:r w:rsidR="00D21251">
              <w:rPr>
                <w:b/>
                <w:i/>
                <w:sz w:val="24"/>
                <w:szCs w:val="24"/>
              </w:rPr>
              <w:t>.</w:t>
            </w:r>
          </w:p>
        </w:tc>
      </w:tr>
      <w:tr w:rsidR="00B252AA" w:rsidRPr="00CE442F" w:rsidTr="00DA48C9">
        <w:trPr>
          <w:trHeight w:val="771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2AA" w:rsidRPr="006E7B84" w:rsidRDefault="00B252AA" w:rsidP="00D63650">
            <w:pPr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2AA" w:rsidRPr="00A81CD7" w:rsidRDefault="00E82CEB" w:rsidP="00D63650">
            <w:pPr>
              <w:ind w:right="55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04.</w:t>
            </w:r>
            <w:r w:rsidR="00A81CD7" w:rsidRPr="00A81CD7">
              <w:rPr>
                <w:i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2AA" w:rsidRPr="00D60B66" w:rsidRDefault="00B252AA" w:rsidP="00D63650">
            <w:pPr>
              <w:rPr>
                <w:color w:val="000000"/>
                <w:sz w:val="24"/>
                <w:szCs w:val="24"/>
              </w:rPr>
            </w:pPr>
            <w:r w:rsidRPr="00D60B66">
              <w:rPr>
                <w:color w:val="000000"/>
                <w:sz w:val="24"/>
                <w:szCs w:val="24"/>
              </w:rPr>
              <w:t>Вводное занятие</w:t>
            </w:r>
          </w:p>
          <w:p w:rsidR="00B252AA" w:rsidRPr="00D60B66" w:rsidRDefault="00B252AA" w:rsidP="00D63650">
            <w:pPr>
              <w:rPr>
                <w:color w:val="000000"/>
                <w:sz w:val="24"/>
                <w:szCs w:val="24"/>
              </w:rPr>
            </w:pPr>
            <w:r w:rsidRPr="00D60B66">
              <w:rPr>
                <w:color w:val="000000"/>
                <w:sz w:val="24"/>
                <w:szCs w:val="24"/>
              </w:rPr>
              <w:t>Беседа-знакомство с миром театра</w:t>
            </w:r>
            <w:r>
              <w:rPr>
                <w:color w:val="000000"/>
              </w:rPr>
              <w:t>.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2AA" w:rsidRPr="00CE442F" w:rsidRDefault="00B252AA" w:rsidP="00D63650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2AA" w:rsidRPr="004E6E05" w:rsidRDefault="00B252AA" w:rsidP="00D136CD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2AA" w:rsidRPr="00CE442F" w:rsidRDefault="00D21251" w:rsidP="00D63650">
            <w:pPr>
              <w:spacing w:line="241" w:lineRule="auto"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D21251">
              <w:rPr>
                <w:iCs/>
                <w:color w:val="000000"/>
              </w:rPr>
              <w:t>К.203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2AA" w:rsidRDefault="00B252AA" w:rsidP="00D63650">
            <w:pPr>
              <w:tabs>
                <w:tab w:val="left" w:pos="541"/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опрос.</w:t>
            </w:r>
          </w:p>
          <w:p w:rsidR="00B252AA" w:rsidRPr="004E6E05" w:rsidRDefault="00B252AA" w:rsidP="00D63650">
            <w:pPr>
              <w:tabs>
                <w:tab w:val="left" w:pos="541"/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B252AA" w:rsidRPr="00CE442F" w:rsidTr="00DA48C9">
        <w:trPr>
          <w:trHeight w:val="771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2AA" w:rsidRPr="006E7B84" w:rsidRDefault="00493B6F" w:rsidP="00D63650">
            <w:pPr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2AA" w:rsidRPr="00A81CD7" w:rsidRDefault="00CA0F9F" w:rsidP="00D63650">
            <w:pPr>
              <w:ind w:right="55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09</w:t>
            </w:r>
            <w:r w:rsidR="00A81CD7" w:rsidRPr="00A81CD7">
              <w:rPr>
                <w:iCs/>
                <w:color w:val="000000"/>
                <w:sz w:val="24"/>
                <w:szCs w:val="24"/>
              </w:rPr>
              <w:t>.09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2AA" w:rsidRPr="00D60B66" w:rsidRDefault="00B252AA" w:rsidP="00D63650">
            <w:pPr>
              <w:rPr>
                <w:color w:val="000000"/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 xml:space="preserve">Театр и жизнь. Что дает театральное искусство в формировании личности.  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2AA" w:rsidRPr="00CE442F" w:rsidRDefault="00B252AA" w:rsidP="00D63650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2AA" w:rsidRPr="004E6E05" w:rsidRDefault="00B252AA" w:rsidP="00D136CD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2AA" w:rsidRPr="00CE442F" w:rsidRDefault="00D21251" w:rsidP="00D63650">
            <w:pPr>
              <w:spacing w:line="241" w:lineRule="auto"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D21251">
              <w:rPr>
                <w:iCs/>
                <w:color w:val="000000"/>
              </w:rPr>
              <w:t>К.203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2AA" w:rsidRDefault="00B252AA" w:rsidP="00D63650">
            <w:pPr>
              <w:tabs>
                <w:tab w:val="left" w:pos="541"/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опрос.</w:t>
            </w:r>
          </w:p>
          <w:p w:rsidR="00B252AA" w:rsidRPr="004E6E05" w:rsidRDefault="00B252AA" w:rsidP="00D63650">
            <w:pPr>
              <w:tabs>
                <w:tab w:val="left" w:pos="541"/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B252AA" w:rsidRPr="006E7B84" w:rsidTr="00DA48C9">
        <w:trPr>
          <w:trHeight w:val="771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2AA" w:rsidRPr="006E7B84" w:rsidRDefault="00493B6F" w:rsidP="00D63650">
            <w:pPr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2AA" w:rsidRPr="00A81CD7" w:rsidRDefault="00E82CEB" w:rsidP="00D63650">
            <w:pPr>
              <w:ind w:right="55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11</w:t>
            </w:r>
            <w:r w:rsidR="00A81CD7" w:rsidRPr="00A81CD7">
              <w:rPr>
                <w:iCs/>
                <w:color w:val="000000"/>
                <w:sz w:val="24"/>
                <w:szCs w:val="24"/>
              </w:rPr>
              <w:t>.09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2AA" w:rsidRPr="004E6E05" w:rsidRDefault="00B252AA" w:rsidP="00D63650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Театральное искусство России..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2AA" w:rsidRPr="00DA48C9" w:rsidRDefault="00B252AA" w:rsidP="00D63650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2AA" w:rsidRPr="004E6E05" w:rsidRDefault="00B252AA" w:rsidP="00D63650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2AA" w:rsidRPr="006E7B84" w:rsidRDefault="00D21251" w:rsidP="00D63650">
            <w:pPr>
              <w:spacing w:line="241" w:lineRule="auto"/>
              <w:jc w:val="center"/>
              <w:rPr>
                <w:b/>
                <w:iCs/>
                <w:color w:val="000000"/>
                <w:sz w:val="24"/>
                <w:szCs w:val="24"/>
                <w:lang w:val="en-US"/>
              </w:rPr>
            </w:pPr>
            <w:r w:rsidRPr="00D21251">
              <w:rPr>
                <w:iCs/>
                <w:color w:val="000000"/>
              </w:rPr>
              <w:t>К.203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2AA" w:rsidRPr="004E6E05" w:rsidRDefault="00B252AA" w:rsidP="00D63650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Презентация</w:t>
            </w:r>
          </w:p>
        </w:tc>
      </w:tr>
      <w:tr w:rsidR="00B252AA" w:rsidRPr="00CE442F" w:rsidTr="00DA48C9">
        <w:trPr>
          <w:trHeight w:val="771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2AA" w:rsidRPr="006E7B84" w:rsidRDefault="00493B6F" w:rsidP="00D63650">
            <w:pPr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2AA" w:rsidRPr="00A81CD7" w:rsidRDefault="00CA0F9F" w:rsidP="00D63650">
            <w:pPr>
              <w:ind w:right="55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16</w:t>
            </w:r>
            <w:r w:rsidR="00A81CD7" w:rsidRPr="00A81CD7">
              <w:rPr>
                <w:iCs/>
                <w:color w:val="000000"/>
                <w:sz w:val="24"/>
                <w:szCs w:val="24"/>
              </w:rPr>
              <w:t>.09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2AA" w:rsidRPr="004E6E05" w:rsidRDefault="00B252AA" w:rsidP="00D63650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Значение поведения в актерском искусстве 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2AA" w:rsidRPr="00CE442F" w:rsidRDefault="00B252AA" w:rsidP="00D63650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2AA" w:rsidRPr="004E6E05" w:rsidRDefault="00B252AA" w:rsidP="00D63650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2AA" w:rsidRPr="00CE442F" w:rsidRDefault="00D21251" w:rsidP="00D63650">
            <w:pPr>
              <w:spacing w:line="241" w:lineRule="auto"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D21251">
              <w:rPr>
                <w:iCs/>
                <w:color w:val="000000"/>
              </w:rPr>
              <w:t>К.203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2AA" w:rsidRPr="004E6E05" w:rsidRDefault="00B252AA" w:rsidP="00D63650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Презентаация</w:t>
            </w:r>
          </w:p>
        </w:tc>
      </w:tr>
      <w:tr w:rsidR="00B252AA" w:rsidRPr="006E7B84" w:rsidTr="00DA48C9">
        <w:trPr>
          <w:trHeight w:val="771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2AA" w:rsidRPr="006E7B84" w:rsidRDefault="00493B6F" w:rsidP="00D63650">
            <w:pPr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2.5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2AA" w:rsidRPr="00A81CD7" w:rsidRDefault="00E82CEB" w:rsidP="00D63650">
            <w:pPr>
              <w:ind w:right="55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18</w:t>
            </w:r>
            <w:r w:rsidR="00A81CD7" w:rsidRPr="00A81CD7">
              <w:rPr>
                <w:iCs/>
                <w:color w:val="000000"/>
                <w:sz w:val="24"/>
                <w:szCs w:val="24"/>
              </w:rPr>
              <w:t>.09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2AA" w:rsidRPr="004E6E05" w:rsidRDefault="00B252AA" w:rsidP="00D63650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Виды театров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2AA" w:rsidRPr="00DA48C9" w:rsidRDefault="00B252AA" w:rsidP="00D63650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2AA" w:rsidRPr="004E6E05" w:rsidRDefault="00B252AA" w:rsidP="00D63650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2AA" w:rsidRPr="006E7B84" w:rsidRDefault="00D21251" w:rsidP="00D63650">
            <w:pPr>
              <w:spacing w:line="241" w:lineRule="auto"/>
              <w:jc w:val="center"/>
              <w:rPr>
                <w:b/>
                <w:iCs/>
                <w:color w:val="000000"/>
                <w:sz w:val="24"/>
                <w:szCs w:val="24"/>
                <w:lang w:val="en-US"/>
              </w:rPr>
            </w:pPr>
            <w:r w:rsidRPr="00D21251">
              <w:rPr>
                <w:iCs/>
                <w:color w:val="000000"/>
              </w:rPr>
              <w:t>К.203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2AA" w:rsidRPr="004E6E05" w:rsidRDefault="00B252AA" w:rsidP="00D63650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Презентация </w:t>
            </w:r>
          </w:p>
        </w:tc>
      </w:tr>
      <w:tr w:rsidR="00B252AA" w:rsidRPr="006E7B84" w:rsidTr="00DA48C9">
        <w:trPr>
          <w:trHeight w:val="771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2AA" w:rsidRPr="006E7B84" w:rsidRDefault="00493B6F" w:rsidP="00D63650">
            <w:pPr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2.6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2AA" w:rsidRPr="00A81CD7" w:rsidRDefault="00CA0F9F" w:rsidP="00D63650">
            <w:pPr>
              <w:ind w:right="55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23</w:t>
            </w:r>
            <w:r w:rsidR="00A81CD7" w:rsidRPr="00A81CD7">
              <w:rPr>
                <w:iCs/>
                <w:color w:val="000000"/>
                <w:sz w:val="24"/>
                <w:szCs w:val="24"/>
              </w:rPr>
              <w:t>.09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2AA" w:rsidRPr="004E6E05" w:rsidRDefault="00D21251" w:rsidP="00D63650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Театральные профессии.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2AA" w:rsidRPr="00DA48C9" w:rsidRDefault="00B252AA" w:rsidP="00D63650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2AA" w:rsidRPr="004E6E05" w:rsidRDefault="00B252AA" w:rsidP="00D63650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2AA" w:rsidRPr="006E7B84" w:rsidRDefault="00D21251" w:rsidP="00D63650">
            <w:pPr>
              <w:spacing w:line="241" w:lineRule="auto"/>
              <w:jc w:val="center"/>
              <w:rPr>
                <w:b/>
                <w:iCs/>
                <w:color w:val="000000"/>
                <w:sz w:val="24"/>
                <w:szCs w:val="24"/>
                <w:lang w:val="en-US"/>
              </w:rPr>
            </w:pPr>
            <w:r w:rsidRPr="00D21251">
              <w:rPr>
                <w:iCs/>
                <w:color w:val="000000"/>
              </w:rPr>
              <w:t>К.203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2AA" w:rsidRPr="004E6E05" w:rsidRDefault="00B252AA" w:rsidP="00D63650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 xml:space="preserve">Презентация </w:t>
            </w:r>
          </w:p>
        </w:tc>
      </w:tr>
      <w:tr w:rsidR="00B252AA" w:rsidRPr="00CE442F" w:rsidTr="00DA48C9">
        <w:trPr>
          <w:trHeight w:val="771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2AA" w:rsidRPr="006E7B84" w:rsidRDefault="00493B6F" w:rsidP="00D63650">
            <w:pPr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2.7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2AA" w:rsidRPr="00A81CD7" w:rsidRDefault="00E82CEB" w:rsidP="00D63650">
            <w:pPr>
              <w:ind w:right="55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25</w:t>
            </w:r>
            <w:r w:rsidR="00A81CD7" w:rsidRPr="00A81CD7">
              <w:rPr>
                <w:iCs/>
                <w:color w:val="000000"/>
                <w:sz w:val="24"/>
                <w:szCs w:val="24"/>
              </w:rPr>
              <w:t>.09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2AA" w:rsidRPr="004E6E05" w:rsidRDefault="00B252AA" w:rsidP="00D63650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Экскурсия в районный ДК. Встреча с драматургом 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2AA" w:rsidRPr="00CE442F" w:rsidRDefault="00B252AA" w:rsidP="00D63650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2AA" w:rsidRPr="004E6E05" w:rsidRDefault="00B252AA" w:rsidP="00D63650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Практикум 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2AA" w:rsidRPr="00D21251" w:rsidRDefault="00D21251" w:rsidP="00D63650">
            <w:pPr>
              <w:spacing w:line="241" w:lineRule="auto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ДК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2AA" w:rsidRPr="004E6E05" w:rsidRDefault="00B252AA" w:rsidP="00D63650">
            <w:pPr>
              <w:pStyle w:val="a8"/>
              <w:rPr>
                <w:sz w:val="24"/>
                <w:szCs w:val="24"/>
              </w:rPr>
            </w:pPr>
          </w:p>
        </w:tc>
      </w:tr>
      <w:tr w:rsidR="00B252AA" w:rsidRPr="00CE442F" w:rsidTr="00DA48C9">
        <w:trPr>
          <w:trHeight w:val="771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2AA" w:rsidRPr="006E7B84" w:rsidRDefault="00493B6F" w:rsidP="00D63650">
            <w:pPr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2.8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2AA" w:rsidRPr="00A81CD7" w:rsidRDefault="00CA0F9F" w:rsidP="00D63650">
            <w:pPr>
              <w:ind w:right="55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30</w:t>
            </w:r>
            <w:r w:rsidR="00A81CD7" w:rsidRPr="00A81CD7">
              <w:rPr>
                <w:iCs/>
                <w:color w:val="000000"/>
                <w:sz w:val="24"/>
                <w:szCs w:val="24"/>
              </w:rPr>
              <w:t>.</w:t>
            </w:r>
            <w:r w:rsidR="00F9232F">
              <w:rPr>
                <w:i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2AA" w:rsidRPr="004E6E05" w:rsidRDefault="00B252AA" w:rsidP="00D63650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Развитие творческой активности, индивидуальности. Снятие зажимов, раскрепощение.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2AA" w:rsidRPr="00CE442F" w:rsidRDefault="00B252AA" w:rsidP="00D63650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2AA" w:rsidRPr="004E6E05" w:rsidRDefault="00B252AA" w:rsidP="00D63650">
            <w:pPr>
              <w:pStyle w:val="a8"/>
              <w:rPr>
                <w:kern w:val="2"/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Тренинг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2AA" w:rsidRPr="00CE442F" w:rsidRDefault="00D21251" w:rsidP="00D63650">
            <w:pPr>
              <w:spacing w:line="241" w:lineRule="auto"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D21251">
              <w:rPr>
                <w:iCs/>
                <w:color w:val="000000"/>
              </w:rPr>
              <w:t>К.203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2AA" w:rsidRPr="004E6E05" w:rsidRDefault="00B252AA" w:rsidP="00D63650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Педагогическое наблюдение, выполнение практических заданий</w:t>
            </w:r>
          </w:p>
        </w:tc>
      </w:tr>
      <w:tr w:rsidR="00B252AA" w:rsidRPr="00CE442F" w:rsidTr="00DA48C9">
        <w:trPr>
          <w:trHeight w:val="771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2AA" w:rsidRPr="006E7B84" w:rsidRDefault="00493B6F" w:rsidP="00D63650">
            <w:pPr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2.9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2AA" w:rsidRPr="00A81CD7" w:rsidRDefault="00E82CEB" w:rsidP="00D63650">
            <w:pPr>
              <w:ind w:right="55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02</w:t>
            </w:r>
            <w:r w:rsidR="00A81CD7" w:rsidRPr="00A81CD7">
              <w:rPr>
                <w:iCs/>
                <w:color w:val="000000"/>
                <w:sz w:val="24"/>
                <w:szCs w:val="24"/>
              </w:rPr>
              <w:t>.10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2AA" w:rsidRPr="004E6E05" w:rsidRDefault="00B252AA" w:rsidP="00D63650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Исполнительное искусство актера – стержень театрального искусства.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2AA" w:rsidRPr="00CE442F" w:rsidRDefault="00B252AA" w:rsidP="00D63650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2AA" w:rsidRPr="004E6E05" w:rsidRDefault="00B252AA" w:rsidP="00D63650">
            <w:pPr>
              <w:pStyle w:val="a8"/>
              <w:rPr>
                <w:kern w:val="2"/>
                <w:sz w:val="24"/>
                <w:szCs w:val="24"/>
              </w:rPr>
            </w:pPr>
            <w:r w:rsidRPr="004E6E05">
              <w:rPr>
                <w:kern w:val="2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2AA" w:rsidRPr="00CE442F" w:rsidRDefault="00D21251" w:rsidP="00D63650">
            <w:pPr>
              <w:spacing w:line="241" w:lineRule="auto"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D21251">
              <w:rPr>
                <w:iCs/>
                <w:color w:val="000000"/>
              </w:rPr>
              <w:t>К.203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2AA" w:rsidRPr="004E6E05" w:rsidRDefault="00493B6F" w:rsidP="00D63650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Педагогическое наблюдение, выполнение практических заданий</w:t>
            </w:r>
          </w:p>
        </w:tc>
      </w:tr>
      <w:tr w:rsidR="00B252AA" w:rsidRPr="00CE442F" w:rsidTr="00DA48C9">
        <w:trPr>
          <w:trHeight w:val="771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2AA" w:rsidRPr="006E7B84" w:rsidRDefault="00493B6F" w:rsidP="00D63650">
            <w:pPr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2AA" w:rsidRPr="00A81CD7" w:rsidRDefault="00CA0F9F" w:rsidP="00D63650">
            <w:pPr>
              <w:ind w:right="55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07</w:t>
            </w:r>
            <w:r w:rsidR="00A81CD7" w:rsidRPr="00A81CD7">
              <w:rPr>
                <w:iCs/>
                <w:color w:val="000000"/>
                <w:sz w:val="24"/>
                <w:szCs w:val="24"/>
              </w:rPr>
              <w:t>.10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2AA" w:rsidRPr="004E6E05" w:rsidRDefault="00B252AA" w:rsidP="00D63650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Исполнительное искусство актера – стержень театрального искусства.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2AA" w:rsidRPr="00CE442F" w:rsidRDefault="00B252AA" w:rsidP="00D63650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2AA" w:rsidRPr="004E6E05" w:rsidRDefault="00B252AA" w:rsidP="00D63650">
            <w:pPr>
              <w:pStyle w:val="a8"/>
              <w:rPr>
                <w:kern w:val="2"/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Тренинг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2AA" w:rsidRPr="00CE442F" w:rsidRDefault="00D21251" w:rsidP="00D63650">
            <w:pPr>
              <w:spacing w:line="241" w:lineRule="auto"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D21251">
              <w:rPr>
                <w:iCs/>
                <w:color w:val="000000"/>
              </w:rPr>
              <w:t>К.203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2AA" w:rsidRPr="004E6E05" w:rsidRDefault="00493B6F" w:rsidP="00D63650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Педагогическое наблюдение, выполнение практических заданий</w:t>
            </w:r>
          </w:p>
        </w:tc>
      </w:tr>
      <w:tr w:rsidR="00B252AA" w:rsidRPr="00CE442F" w:rsidTr="00DA48C9">
        <w:trPr>
          <w:trHeight w:val="771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2AA" w:rsidRPr="006E7B84" w:rsidRDefault="00493B6F" w:rsidP="00D63650">
            <w:pPr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lastRenderedPageBreak/>
              <w:t>2.11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2AA" w:rsidRPr="00A81CD7" w:rsidRDefault="00E82CEB" w:rsidP="00D63650">
            <w:pPr>
              <w:ind w:right="55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09</w:t>
            </w:r>
            <w:r w:rsidR="00A81CD7" w:rsidRPr="00A81CD7">
              <w:rPr>
                <w:iCs/>
                <w:color w:val="000000"/>
                <w:sz w:val="24"/>
                <w:szCs w:val="24"/>
              </w:rPr>
              <w:t>.10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2AA" w:rsidRPr="004E6E05" w:rsidRDefault="00B252AA" w:rsidP="00D63650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Исполнительное искусство актера – стержень театрального искусства.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2AA" w:rsidRPr="00CE442F" w:rsidRDefault="00B252AA" w:rsidP="00D63650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2AA" w:rsidRPr="004E6E05" w:rsidRDefault="00B252AA" w:rsidP="00D63650">
            <w:pPr>
              <w:pStyle w:val="a8"/>
              <w:rPr>
                <w:kern w:val="2"/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Тренинг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2AA" w:rsidRPr="00CE442F" w:rsidRDefault="00D21251" w:rsidP="00D63650">
            <w:pPr>
              <w:spacing w:line="241" w:lineRule="auto"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D21251">
              <w:rPr>
                <w:iCs/>
                <w:color w:val="000000"/>
              </w:rPr>
              <w:t>К.203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2AA" w:rsidRPr="004E6E05" w:rsidRDefault="00493B6F" w:rsidP="00D63650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Педагогическое наблюдение, выполнение практических заданий</w:t>
            </w:r>
          </w:p>
        </w:tc>
      </w:tr>
      <w:tr w:rsidR="00B252AA" w:rsidRPr="00CE442F" w:rsidTr="00B252AA">
        <w:trPr>
          <w:trHeight w:val="771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2AA" w:rsidRPr="004E6E05" w:rsidRDefault="00493B6F" w:rsidP="00D63650">
            <w:pPr>
              <w:pStyle w:val="a8"/>
              <w:rPr>
                <w:sz w:val="24"/>
                <w:szCs w:val="24"/>
              </w:rPr>
            </w:pPr>
            <w:r>
              <w:rPr>
                <w:b/>
                <w:i/>
                <w:kern w:val="2"/>
                <w:sz w:val="24"/>
                <w:szCs w:val="24"/>
              </w:rPr>
              <w:t>Раздел 3.</w:t>
            </w:r>
            <w:r w:rsidR="00B252AA">
              <w:rPr>
                <w:b/>
                <w:i/>
                <w:kern w:val="2"/>
                <w:sz w:val="24"/>
                <w:szCs w:val="24"/>
              </w:rPr>
              <w:t xml:space="preserve">«Театральная игра» 7 </w:t>
            </w:r>
            <w:r w:rsidR="00B252AA" w:rsidRPr="004E6E05">
              <w:rPr>
                <w:b/>
                <w:i/>
                <w:kern w:val="2"/>
                <w:sz w:val="24"/>
                <w:szCs w:val="24"/>
              </w:rPr>
              <w:t>ч</w:t>
            </w:r>
          </w:p>
        </w:tc>
      </w:tr>
      <w:tr w:rsidR="00B252AA" w:rsidRPr="00CE442F" w:rsidTr="00DA48C9">
        <w:trPr>
          <w:trHeight w:val="771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2AA" w:rsidRPr="006E7B84" w:rsidRDefault="00493B6F" w:rsidP="00D63650">
            <w:pPr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2AA" w:rsidRPr="00A81CD7" w:rsidRDefault="00CA0F9F" w:rsidP="00D63650">
            <w:pPr>
              <w:ind w:right="55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14</w:t>
            </w:r>
            <w:r w:rsidR="00A81CD7" w:rsidRPr="00A81CD7">
              <w:rPr>
                <w:iCs/>
                <w:color w:val="000000"/>
                <w:sz w:val="24"/>
                <w:szCs w:val="24"/>
              </w:rPr>
              <w:t>.10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2AA" w:rsidRPr="004E6E05" w:rsidRDefault="00B252AA" w:rsidP="00D63650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Упражнения на развитие воображения.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2AA" w:rsidRPr="00CE442F" w:rsidRDefault="00B252AA" w:rsidP="00D63650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2AA" w:rsidRPr="004E6E05" w:rsidRDefault="00B252AA" w:rsidP="00D63650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Тренинг 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2AA" w:rsidRPr="004E6E05" w:rsidRDefault="00D21251" w:rsidP="00D63650">
            <w:pPr>
              <w:pStyle w:val="a8"/>
              <w:rPr>
                <w:sz w:val="24"/>
                <w:szCs w:val="24"/>
              </w:rPr>
            </w:pPr>
            <w:r w:rsidRPr="00D21251">
              <w:rPr>
                <w:iCs/>
                <w:color w:val="000000"/>
              </w:rPr>
              <w:t>К.203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2AA" w:rsidRPr="004E6E05" w:rsidRDefault="00493B6F" w:rsidP="00D63650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</w:tr>
      <w:tr w:rsidR="00D21251" w:rsidRPr="00CE442F" w:rsidTr="00DA48C9">
        <w:trPr>
          <w:trHeight w:val="771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6E7B84" w:rsidRDefault="00D21251" w:rsidP="00D63650">
            <w:pPr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A81CD7" w:rsidRDefault="00E82CEB" w:rsidP="00D63650">
            <w:pPr>
              <w:ind w:right="55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16</w:t>
            </w:r>
            <w:r w:rsidR="00A81CD7" w:rsidRPr="00A81CD7">
              <w:rPr>
                <w:iCs/>
                <w:color w:val="000000"/>
                <w:sz w:val="24"/>
                <w:szCs w:val="24"/>
              </w:rPr>
              <w:t>.10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D136CD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Сценические этюды:</w:t>
            </w:r>
          </w:p>
          <w:p w:rsidR="00D21251" w:rsidRPr="004E6E05" w:rsidRDefault="001A2AD2" w:rsidP="00D136CD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Одиночные: </w:t>
            </w:r>
            <w:r w:rsidR="00D21251" w:rsidRPr="004E6E05">
              <w:rPr>
                <w:sz w:val="24"/>
                <w:szCs w:val="24"/>
              </w:rPr>
              <w:t xml:space="preserve"> на выполнение простого задания;</w:t>
            </w:r>
          </w:p>
          <w:p w:rsidR="00D21251" w:rsidRPr="004E6E05" w:rsidRDefault="00D21251" w:rsidP="00D136CD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на освое</w:t>
            </w:r>
            <w:r>
              <w:rPr>
                <w:sz w:val="24"/>
                <w:szCs w:val="24"/>
              </w:rPr>
              <w:t>ние предлагаемых обстоятельств.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CE442F" w:rsidRDefault="00D21251" w:rsidP="00D136CD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D136CD">
            <w:pPr>
              <w:pStyle w:val="a8"/>
              <w:rPr>
                <w:kern w:val="2"/>
                <w:sz w:val="24"/>
                <w:szCs w:val="24"/>
              </w:rPr>
            </w:pPr>
            <w:r w:rsidRPr="004E6E05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D136CD">
            <w:pPr>
              <w:pStyle w:val="a8"/>
              <w:rPr>
                <w:sz w:val="24"/>
                <w:szCs w:val="24"/>
              </w:rPr>
            </w:pPr>
            <w:r w:rsidRPr="00D21251">
              <w:rPr>
                <w:iCs/>
                <w:color w:val="000000"/>
              </w:rPr>
              <w:t>К.203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D136CD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</w:tr>
      <w:tr w:rsidR="00D21251" w:rsidRPr="00CE442F" w:rsidTr="00DA48C9">
        <w:trPr>
          <w:trHeight w:val="771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6E7B84" w:rsidRDefault="00D21251" w:rsidP="00D63650">
            <w:pPr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A81CD7" w:rsidRDefault="00CA0F9F" w:rsidP="00D63650">
            <w:pPr>
              <w:ind w:right="55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21</w:t>
            </w:r>
            <w:r w:rsidR="00A81CD7" w:rsidRPr="00A81CD7">
              <w:rPr>
                <w:iCs/>
                <w:color w:val="000000"/>
                <w:sz w:val="24"/>
                <w:szCs w:val="24"/>
              </w:rPr>
              <w:t>.10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D136CD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Сценические этюды:</w:t>
            </w:r>
          </w:p>
          <w:p w:rsidR="00D21251" w:rsidRPr="004E6E05" w:rsidRDefault="00D21251" w:rsidP="00D136CD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парные – на общение в условиях органического молчания;</w:t>
            </w:r>
          </w:p>
          <w:p w:rsidR="00D21251" w:rsidRPr="004E6E05" w:rsidRDefault="00D21251" w:rsidP="00D136CD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на взаимодействие с партнером.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CE442F" w:rsidRDefault="00D21251" w:rsidP="00D136CD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D136CD">
            <w:pPr>
              <w:pStyle w:val="a8"/>
              <w:rPr>
                <w:kern w:val="2"/>
                <w:sz w:val="24"/>
                <w:szCs w:val="24"/>
              </w:rPr>
            </w:pPr>
            <w:r w:rsidRPr="004E6E05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D136CD">
            <w:pPr>
              <w:pStyle w:val="a8"/>
              <w:rPr>
                <w:sz w:val="24"/>
                <w:szCs w:val="24"/>
              </w:rPr>
            </w:pPr>
            <w:r w:rsidRPr="00D21251">
              <w:rPr>
                <w:iCs/>
                <w:color w:val="000000"/>
              </w:rPr>
              <w:t>К.203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D136CD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</w:tr>
      <w:tr w:rsidR="00D21251" w:rsidRPr="00CE442F" w:rsidTr="00DA48C9">
        <w:trPr>
          <w:trHeight w:val="771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6E7B84" w:rsidRDefault="00D21251" w:rsidP="00D63650">
            <w:pPr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A81CD7" w:rsidRDefault="00E82CEB" w:rsidP="00D63650">
            <w:pPr>
              <w:ind w:right="55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23</w:t>
            </w:r>
            <w:r w:rsidR="00A81CD7" w:rsidRPr="00A81CD7">
              <w:rPr>
                <w:iCs/>
                <w:color w:val="000000"/>
                <w:sz w:val="24"/>
                <w:szCs w:val="24"/>
              </w:rPr>
              <w:t>.10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D136CD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первых этюдов-зарисовок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CE442F" w:rsidRDefault="00D21251" w:rsidP="00D136CD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D136CD">
            <w:pPr>
              <w:pStyle w:val="a8"/>
              <w:rPr>
                <w:kern w:val="2"/>
                <w:sz w:val="24"/>
                <w:szCs w:val="24"/>
              </w:rPr>
            </w:pPr>
            <w:r w:rsidRPr="004E6E05">
              <w:rPr>
                <w:kern w:val="2"/>
                <w:sz w:val="24"/>
                <w:szCs w:val="24"/>
              </w:rPr>
              <w:t xml:space="preserve">Практикум 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D136CD">
            <w:pPr>
              <w:pStyle w:val="a8"/>
              <w:rPr>
                <w:sz w:val="24"/>
                <w:szCs w:val="24"/>
              </w:rPr>
            </w:pPr>
            <w:r w:rsidRPr="00D21251">
              <w:rPr>
                <w:iCs/>
                <w:color w:val="000000"/>
              </w:rPr>
              <w:t>К.203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D136CD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</w:tr>
      <w:tr w:rsidR="00D21251" w:rsidRPr="00CE442F" w:rsidTr="00DA48C9">
        <w:trPr>
          <w:trHeight w:val="771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6E7B84" w:rsidRDefault="00D21251" w:rsidP="00D63650">
            <w:pPr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A81CD7" w:rsidRDefault="00E82CEB" w:rsidP="00D63650">
            <w:pPr>
              <w:ind w:right="55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06</w:t>
            </w:r>
            <w:r w:rsidR="00A81CD7" w:rsidRPr="00A81CD7">
              <w:rPr>
                <w:iCs/>
                <w:color w:val="000000"/>
                <w:sz w:val="24"/>
                <w:szCs w:val="24"/>
              </w:rPr>
              <w:t>.1</w:t>
            </w:r>
            <w:r w:rsidR="00914C58">
              <w:rPr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D136CD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первых этюдов-зарисовок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CE442F" w:rsidRDefault="00D21251" w:rsidP="00D136CD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D136CD">
            <w:pPr>
              <w:pStyle w:val="a8"/>
              <w:rPr>
                <w:kern w:val="2"/>
                <w:sz w:val="24"/>
                <w:szCs w:val="24"/>
              </w:rPr>
            </w:pPr>
            <w:r w:rsidRPr="004E6E05">
              <w:rPr>
                <w:kern w:val="2"/>
                <w:sz w:val="24"/>
                <w:szCs w:val="24"/>
              </w:rPr>
              <w:t xml:space="preserve">Практикум 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D136CD">
            <w:pPr>
              <w:pStyle w:val="a8"/>
              <w:rPr>
                <w:sz w:val="24"/>
                <w:szCs w:val="24"/>
              </w:rPr>
            </w:pPr>
            <w:r w:rsidRPr="00D21251">
              <w:rPr>
                <w:iCs/>
                <w:color w:val="000000"/>
              </w:rPr>
              <w:t>К.203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D136CD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</w:tr>
      <w:tr w:rsidR="00D21251" w:rsidRPr="00CE442F" w:rsidTr="00DA48C9">
        <w:trPr>
          <w:trHeight w:val="771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6E7B84" w:rsidRDefault="00D21251" w:rsidP="00D63650">
            <w:pPr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3.6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A81CD7" w:rsidRDefault="00994169" w:rsidP="00D63650">
            <w:pPr>
              <w:ind w:right="55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11</w:t>
            </w:r>
            <w:r w:rsidR="00A81CD7" w:rsidRPr="00A81CD7">
              <w:rPr>
                <w:iCs/>
                <w:color w:val="000000"/>
                <w:sz w:val="24"/>
                <w:szCs w:val="24"/>
              </w:rPr>
              <w:t>.1</w:t>
            </w:r>
            <w:r w:rsidR="00914C58">
              <w:rPr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D136CD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первых этюдов-зарисовок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CE442F" w:rsidRDefault="00D21251" w:rsidP="00D136CD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D136CD">
            <w:pPr>
              <w:pStyle w:val="a8"/>
              <w:rPr>
                <w:kern w:val="2"/>
                <w:sz w:val="24"/>
                <w:szCs w:val="24"/>
              </w:rPr>
            </w:pPr>
            <w:r w:rsidRPr="004E6E05">
              <w:rPr>
                <w:kern w:val="2"/>
                <w:sz w:val="24"/>
                <w:szCs w:val="24"/>
              </w:rPr>
              <w:t xml:space="preserve">Практикум 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D136CD">
            <w:pPr>
              <w:pStyle w:val="a8"/>
              <w:rPr>
                <w:sz w:val="24"/>
                <w:szCs w:val="24"/>
              </w:rPr>
            </w:pPr>
            <w:r w:rsidRPr="00D21251">
              <w:rPr>
                <w:iCs/>
                <w:color w:val="000000"/>
              </w:rPr>
              <w:t>К.203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D136CD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</w:tr>
      <w:tr w:rsidR="00D21251" w:rsidRPr="00CE442F" w:rsidTr="00DA48C9">
        <w:trPr>
          <w:trHeight w:val="771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6E7B84" w:rsidRDefault="00D21251" w:rsidP="00D63650">
            <w:pPr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3.7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A81CD7" w:rsidRDefault="00E82CEB" w:rsidP="00D63650">
            <w:pPr>
              <w:ind w:right="55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13</w:t>
            </w:r>
            <w:r w:rsidR="00A81CD7" w:rsidRPr="00A81CD7">
              <w:rPr>
                <w:iCs/>
                <w:color w:val="000000"/>
                <w:sz w:val="24"/>
                <w:szCs w:val="24"/>
              </w:rPr>
              <w:t>.1</w:t>
            </w:r>
            <w:r w:rsidR="00914C58">
              <w:rPr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D136CD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«Ролевая игра» (упражнение). Предлагаемые обстоятельства, события, конфликт, отношение.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CE442F" w:rsidRDefault="00D21251" w:rsidP="00D136CD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D136CD">
            <w:pPr>
              <w:pStyle w:val="a8"/>
              <w:rPr>
                <w:kern w:val="2"/>
                <w:sz w:val="24"/>
                <w:szCs w:val="24"/>
              </w:rPr>
            </w:pPr>
            <w:r w:rsidRPr="004E6E05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D136CD">
            <w:pPr>
              <w:pStyle w:val="a8"/>
              <w:rPr>
                <w:sz w:val="24"/>
                <w:szCs w:val="24"/>
              </w:rPr>
            </w:pPr>
            <w:r w:rsidRPr="00D21251">
              <w:rPr>
                <w:iCs/>
                <w:color w:val="000000"/>
              </w:rPr>
              <w:t>К.203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D136CD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</w:tr>
      <w:tr w:rsidR="00D21251" w:rsidRPr="00CE442F" w:rsidTr="00DA48C9">
        <w:trPr>
          <w:trHeight w:val="771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CE442F" w:rsidRDefault="00D21251" w:rsidP="00493B6F">
            <w:pPr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/>
                <w:kern w:val="2"/>
                <w:sz w:val="24"/>
                <w:szCs w:val="24"/>
              </w:rPr>
              <w:t>Раздел 4.«Ритмопластика» 6</w:t>
            </w:r>
            <w:r w:rsidRPr="004E6E05">
              <w:rPr>
                <w:b/>
                <w:i/>
                <w:kern w:val="2"/>
                <w:sz w:val="24"/>
                <w:szCs w:val="24"/>
              </w:rPr>
              <w:t xml:space="preserve"> ч</w:t>
            </w:r>
          </w:p>
        </w:tc>
      </w:tr>
      <w:tr w:rsidR="00D21251" w:rsidRPr="00CE442F" w:rsidTr="00DA48C9">
        <w:trPr>
          <w:trHeight w:val="771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6E7B84" w:rsidRDefault="00D21251" w:rsidP="00D63650">
            <w:pPr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A81CD7" w:rsidRDefault="00994169" w:rsidP="00D63650">
            <w:pPr>
              <w:ind w:right="55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18</w:t>
            </w:r>
            <w:r w:rsidR="00A81CD7" w:rsidRPr="00A81CD7">
              <w:rPr>
                <w:iCs/>
                <w:color w:val="000000"/>
                <w:sz w:val="24"/>
                <w:szCs w:val="24"/>
              </w:rPr>
              <w:t>.1</w:t>
            </w:r>
            <w:r w:rsidR="00914C58">
              <w:rPr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D63650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Сценическое движение. </w:t>
            </w:r>
            <w:r w:rsidRPr="004E6E05">
              <w:rPr>
                <w:sz w:val="24"/>
                <w:szCs w:val="24"/>
              </w:rPr>
              <w:t>Упражнение «Как вести себя на сцене» (мимика, жесты, телодвижения в игре).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CE442F" w:rsidRDefault="00D21251" w:rsidP="00D63650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D63650">
            <w:pPr>
              <w:pStyle w:val="a8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CE442F" w:rsidRDefault="00D21251" w:rsidP="00D63650">
            <w:pPr>
              <w:spacing w:line="241" w:lineRule="auto"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D21251">
              <w:rPr>
                <w:iCs/>
                <w:color w:val="000000"/>
              </w:rPr>
              <w:t>К.203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D63650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</w:tr>
      <w:tr w:rsidR="00D21251" w:rsidRPr="00CE442F" w:rsidTr="00DA48C9">
        <w:trPr>
          <w:trHeight w:val="771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6E7B84" w:rsidRDefault="00D21251" w:rsidP="00D63650">
            <w:pPr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A81CD7" w:rsidRDefault="00E82CEB" w:rsidP="00D63650">
            <w:pPr>
              <w:ind w:right="55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20</w:t>
            </w:r>
            <w:r w:rsidR="00A81CD7" w:rsidRPr="00A81CD7">
              <w:rPr>
                <w:iCs/>
                <w:color w:val="000000"/>
                <w:sz w:val="24"/>
                <w:szCs w:val="24"/>
              </w:rPr>
              <w:t>.1</w:t>
            </w:r>
            <w:r w:rsidR="00914C58">
              <w:rPr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D63650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Работа актера над образом. Логика действия:</w:t>
            </w:r>
          </w:p>
          <w:p w:rsidR="00D21251" w:rsidRPr="004E6E05" w:rsidRDefault="00D21251" w:rsidP="00D63650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я – предмет;</w:t>
            </w:r>
          </w:p>
          <w:p w:rsidR="00D21251" w:rsidRPr="004E6E05" w:rsidRDefault="00D21251" w:rsidP="00D63650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я – стихия;</w:t>
            </w:r>
          </w:p>
          <w:p w:rsidR="00D21251" w:rsidRPr="004E6E05" w:rsidRDefault="00D21251" w:rsidP="00D63650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я – животное;</w:t>
            </w:r>
          </w:p>
          <w:p w:rsidR="00D21251" w:rsidRPr="004E6E05" w:rsidRDefault="00D21251" w:rsidP="00D63650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я – растение;</w:t>
            </w:r>
          </w:p>
          <w:p w:rsidR="00D21251" w:rsidRPr="004E6E05" w:rsidRDefault="00D21251" w:rsidP="00D63650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внешняя характерность;</w:t>
            </w:r>
          </w:p>
          <w:p w:rsidR="00D21251" w:rsidRPr="004E6E05" w:rsidRDefault="00D21251" w:rsidP="00D63650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 xml:space="preserve">форма (выдержка и </w:t>
            </w:r>
            <w:r w:rsidRPr="004E6E05">
              <w:rPr>
                <w:sz w:val="24"/>
                <w:szCs w:val="24"/>
              </w:rPr>
              <w:lastRenderedPageBreak/>
              <w:t>законченность).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CE442F" w:rsidRDefault="00D21251" w:rsidP="00D63650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D63650">
            <w:pPr>
              <w:pStyle w:val="a8"/>
              <w:rPr>
                <w:kern w:val="2"/>
                <w:sz w:val="24"/>
                <w:szCs w:val="24"/>
              </w:rPr>
            </w:pPr>
            <w:r w:rsidRPr="004E6E05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CE442F" w:rsidRDefault="00D21251" w:rsidP="00D63650">
            <w:pPr>
              <w:spacing w:line="241" w:lineRule="auto"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D21251">
              <w:rPr>
                <w:iCs/>
                <w:color w:val="000000"/>
              </w:rPr>
              <w:t>К.203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D63650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</w:tr>
      <w:tr w:rsidR="00D21251" w:rsidRPr="00CE442F" w:rsidTr="00DA48C9">
        <w:trPr>
          <w:trHeight w:val="771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6E7B84" w:rsidRDefault="00D21251" w:rsidP="00D63650">
            <w:pPr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lastRenderedPageBreak/>
              <w:t>4.3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A81CD7" w:rsidRDefault="00994169" w:rsidP="00D63650">
            <w:pPr>
              <w:ind w:right="55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25</w:t>
            </w:r>
            <w:r w:rsidR="00A81CD7" w:rsidRPr="00A81CD7">
              <w:rPr>
                <w:iCs/>
                <w:color w:val="000000"/>
                <w:sz w:val="24"/>
                <w:szCs w:val="24"/>
              </w:rPr>
              <w:t>.1</w:t>
            </w:r>
            <w:r w:rsidR="00914C58">
              <w:rPr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D63650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Работа актера над образом. Логика действия:</w:t>
            </w:r>
          </w:p>
          <w:p w:rsidR="00D21251" w:rsidRPr="004E6E05" w:rsidRDefault="00D21251" w:rsidP="00D63650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я – предмет;</w:t>
            </w:r>
          </w:p>
          <w:p w:rsidR="00D21251" w:rsidRPr="004E6E05" w:rsidRDefault="00D21251" w:rsidP="00D63650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я – стихия;</w:t>
            </w:r>
          </w:p>
          <w:p w:rsidR="00D21251" w:rsidRPr="004E6E05" w:rsidRDefault="00D21251" w:rsidP="00D63650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я – животное;</w:t>
            </w:r>
          </w:p>
          <w:p w:rsidR="00D21251" w:rsidRPr="004E6E05" w:rsidRDefault="00D21251" w:rsidP="00D63650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я – растение;</w:t>
            </w:r>
          </w:p>
          <w:p w:rsidR="00D21251" w:rsidRPr="004E6E05" w:rsidRDefault="00D21251" w:rsidP="00D63650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внешняя характерность;</w:t>
            </w:r>
          </w:p>
          <w:p w:rsidR="00D21251" w:rsidRPr="004E6E05" w:rsidRDefault="00D21251" w:rsidP="00D63650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форма (выдержка и законченность).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CE442F" w:rsidRDefault="00D21251" w:rsidP="00D63650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D63650">
            <w:pPr>
              <w:pStyle w:val="a8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CE442F" w:rsidRDefault="00D21251" w:rsidP="00D63650">
            <w:pPr>
              <w:spacing w:line="241" w:lineRule="auto"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D21251">
              <w:rPr>
                <w:iCs/>
                <w:color w:val="000000"/>
              </w:rPr>
              <w:t>К.203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D63650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</w:tr>
      <w:tr w:rsidR="00D21251" w:rsidRPr="00CE442F" w:rsidTr="00DA48C9">
        <w:trPr>
          <w:trHeight w:val="771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6E7B84" w:rsidRDefault="00D21251" w:rsidP="00D63650">
            <w:pPr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4.4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A81CD7" w:rsidRDefault="00E82CEB" w:rsidP="00D63650">
            <w:pPr>
              <w:ind w:right="55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27</w:t>
            </w:r>
            <w:r w:rsidR="00A81CD7" w:rsidRPr="00A81CD7">
              <w:rPr>
                <w:iCs/>
                <w:color w:val="000000"/>
                <w:sz w:val="24"/>
                <w:szCs w:val="24"/>
              </w:rPr>
              <w:t>.1</w:t>
            </w:r>
            <w:r w:rsidR="00914C58">
              <w:rPr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D63650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значит чувствовать партнера на сцене. Учимся  взаимодействию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CE442F" w:rsidRDefault="00D21251" w:rsidP="00D63650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D63650">
            <w:pPr>
              <w:pStyle w:val="a8"/>
              <w:rPr>
                <w:kern w:val="2"/>
                <w:sz w:val="24"/>
                <w:szCs w:val="24"/>
              </w:rPr>
            </w:pPr>
            <w:r w:rsidRPr="004E6E05">
              <w:rPr>
                <w:kern w:val="2"/>
                <w:sz w:val="24"/>
                <w:szCs w:val="24"/>
              </w:rPr>
              <w:t xml:space="preserve">Практикум 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CE442F" w:rsidRDefault="00D21251" w:rsidP="00D63650">
            <w:pPr>
              <w:spacing w:line="241" w:lineRule="auto"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D21251">
              <w:rPr>
                <w:iCs/>
                <w:color w:val="000000"/>
              </w:rPr>
              <w:t>К.203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D63650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</w:tr>
      <w:tr w:rsidR="00D21251" w:rsidRPr="00CE442F" w:rsidTr="00DA48C9">
        <w:trPr>
          <w:trHeight w:val="771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6E7B84" w:rsidRDefault="00D21251" w:rsidP="00D63650">
            <w:pPr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4.5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A81CD7" w:rsidRDefault="00994169" w:rsidP="00994169">
            <w:pPr>
              <w:ind w:right="55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02.</w:t>
            </w:r>
            <w:r w:rsidR="00A81CD7" w:rsidRPr="00A81CD7">
              <w:rPr>
                <w:iCs/>
                <w:color w:val="000000"/>
                <w:sz w:val="24"/>
                <w:szCs w:val="24"/>
              </w:rPr>
              <w:t>1</w:t>
            </w:r>
            <w:r>
              <w:rPr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D63650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значит чувствовать партнера на сцене. Учимся  взаимодействию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CE442F" w:rsidRDefault="00D21251" w:rsidP="00D63650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D63650">
            <w:pPr>
              <w:pStyle w:val="a8"/>
              <w:rPr>
                <w:kern w:val="2"/>
                <w:sz w:val="24"/>
                <w:szCs w:val="24"/>
              </w:rPr>
            </w:pPr>
            <w:r w:rsidRPr="004E6E05">
              <w:rPr>
                <w:kern w:val="2"/>
                <w:sz w:val="24"/>
                <w:szCs w:val="24"/>
              </w:rPr>
              <w:t xml:space="preserve">Практикум 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CE442F" w:rsidRDefault="00D21251" w:rsidP="00D63650">
            <w:pPr>
              <w:spacing w:line="241" w:lineRule="auto"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D21251">
              <w:rPr>
                <w:iCs/>
                <w:color w:val="000000"/>
              </w:rPr>
              <w:t>К.203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D63650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</w:tr>
      <w:tr w:rsidR="00D21251" w:rsidRPr="00CE442F" w:rsidTr="00DA48C9">
        <w:trPr>
          <w:trHeight w:val="771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6E7B84" w:rsidRDefault="00D21251" w:rsidP="00D63650">
            <w:pPr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4.6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A81CD7" w:rsidRDefault="00E82CEB" w:rsidP="00D63650">
            <w:pPr>
              <w:ind w:right="55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04</w:t>
            </w:r>
            <w:r w:rsidR="00A81CD7" w:rsidRPr="00A81CD7">
              <w:rPr>
                <w:iCs/>
                <w:color w:val="000000"/>
                <w:sz w:val="24"/>
                <w:szCs w:val="24"/>
              </w:rPr>
              <w:t>.12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D63650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значит чувствовать партнера на сцене. Учимся  взаимодействию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CE442F" w:rsidRDefault="00D21251" w:rsidP="00D63650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D63650">
            <w:pPr>
              <w:pStyle w:val="a8"/>
              <w:rPr>
                <w:kern w:val="2"/>
                <w:sz w:val="24"/>
                <w:szCs w:val="24"/>
              </w:rPr>
            </w:pPr>
            <w:r w:rsidRPr="004E6E05">
              <w:rPr>
                <w:kern w:val="2"/>
                <w:sz w:val="24"/>
                <w:szCs w:val="24"/>
              </w:rPr>
              <w:t xml:space="preserve">Практикум 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CE442F" w:rsidRDefault="00D21251" w:rsidP="00D63650">
            <w:pPr>
              <w:spacing w:line="241" w:lineRule="auto"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D21251">
              <w:rPr>
                <w:iCs/>
                <w:color w:val="000000"/>
              </w:rPr>
              <w:t>К.203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D63650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</w:tr>
      <w:tr w:rsidR="00D21251" w:rsidRPr="00CE442F" w:rsidTr="00DA48C9">
        <w:trPr>
          <w:trHeight w:val="771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CE442F" w:rsidRDefault="00D21251" w:rsidP="00D21251">
            <w:pPr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/>
                <w:kern w:val="2"/>
                <w:sz w:val="24"/>
                <w:szCs w:val="24"/>
              </w:rPr>
              <w:t>Раздел 5.</w:t>
            </w:r>
            <w:r w:rsidRPr="004E6E05">
              <w:rPr>
                <w:b/>
                <w:i/>
                <w:kern w:val="2"/>
                <w:sz w:val="24"/>
                <w:szCs w:val="24"/>
              </w:rPr>
              <w:t>«Культура и техника речи»</w:t>
            </w:r>
            <w:r>
              <w:rPr>
                <w:b/>
                <w:i/>
                <w:kern w:val="2"/>
                <w:sz w:val="24"/>
                <w:szCs w:val="24"/>
              </w:rPr>
              <w:t xml:space="preserve"> 13 ч</w:t>
            </w:r>
          </w:p>
        </w:tc>
      </w:tr>
      <w:tr w:rsidR="00D21251" w:rsidRPr="00CE442F" w:rsidTr="00DA48C9">
        <w:trPr>
          <w:trHeight w:val="771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6E7B84" w:rsidRDefault="00D21251" w:rsidP="00D63650">
            <w:pPr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A81CD7" w:rsidRDefault="00994169" w:rsidP="00D63650">
            <w:pPr>
              <w:ind w:right="55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09</w:t>
            </w:r>
            <w:r w:rsidR="00A81CD7" w:rsidRPr="00A81CD7">
              <w:rPr>
                <w:iCs/>
                <w:color w:val="000000"/>
                <w:sz w:val="24"/>
                <w:szCs w:val="24"/>
              </w:rPr>
              <w:t>.12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Тренинг по сценической речи (артикуляционная гимнастика, дикционные упражнения).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CE442F" w:rsidRDefault="00D21251" w:rsidP="00D63650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kern w:val="2"/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Тренинг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CE442F" w:rsidRDefault="00D21251" w:rsidP="00D63650">
            <w:pPr>
              <w:spacing w:line="241" w:lineRule="auto"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D21251">
              <w:rPr>
                <w:iCs/>
                <w:color w:val="000000"/>
              </w:rPr>
              <w:t>К.203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</w:tr>
      <w:tr w:rsidR="00D21251" w:rsidRPr="00CE442F" w:rsidTr="00DA48C9">
        <w:trPr>
          <w:trHeight w:val="771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6E7B84" w:rsidRDefault="00D21251" w:rsidP="00D63650">
            <w:pPr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A81CD7" w:rsidRDefault="00E82CEB" w:rsidP="00D63650">
            <w:pPr>
              <w:ind w:right="55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11</w:t>
            </w:r>
            <w:r w:rsidR="00A81CD7" w:rsidRPr="00A81CD7">
              <w:rPr>
                <w:iCs/>
                <w:color w:val="000000"/>
                <w:sz w:val="24"/>
                <w:szCs w:val="24"/>
              </w:rPr>
              <w:t>.12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D136CD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Овладение техникой сценического общения партнеров:</w:t>
            </w:r>
          </w:p>
          <w:p w:rsidR="00D21251" w:rsidRPr="004E6E05" w:rsidRDefault="00D21251" w:rsidP="00D136CD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материал для общения – внутренние чувства, мысли;</w:t>
            </w:r>
          </w:p>
          <w:p w:rsidR="00D21251" w:rsidRPr="004E6E05" w:rsidRDefault="00D21251" w:rsidP="00D136CD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объект общения (партнер, мысль);</w:t>
            </w:r>
          </w:p>
          <w:p w:rsidR="00D21251" w:rsidRPr="004E6E05" w:rsidRDefault="00D21251" w:rsidP="00D136CD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средства, приемы общения – жест, слово, мимика, взгляд;</w:t>
            </w:r>
          </w:p>
          <w:p w:rsidR="00D21251" w:rsidRPr="004E6E05" w:rsidRDefault="00D21251" w:rsidP="00D136CD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форма общения – приспособление;</w:t>
            </w:r>
          </w:p>
          <w:p w:rsidR="00D21251" w:rsidRPr="004E6E05" w:rsidRDefault="00D21251" w:rsidP="00D136CD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непрерывность общения;</w:t>
            </w:r>
          </w:p>
          <w:p w:rsidR="00D21251" w:rsidRPr="004E6E05" w:rsidRDefault="00D21251" w:rsidP="00D136CD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совокупность всех элементов общения.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CE442F" w:rsidRDefault="00D21251" w:rsidP="00D136CD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D136CD">
            <w:pPr>
              <w:pStyle w:val="a8"/>
              <w:rPr>
                <w:kern w:val="2"/>
                <w:sz w:val="24"/>
                <w:szCs w:val="24"/>
              </w:rPr>
            </w:pPr>
            <w:r w:rsidRPr="004E6E05">
              <w:rPr>
                <w:kern w:val="2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CE442F" w:rsidRDefault="00D21251" w:rsidP="00D136CD">
            <w:pPr>
              <w:spacing w:line="241" w:lineRule="auto"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D21251">
              <w:rPr>
                <w:iCs/>
                <w:color w:val="000000"/>
              </w:rPr>
              <w:t>К.203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D136CD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</w:tr>
      <w:tr w:rsidR="00D21251" w:rsidRPr="00CE442F" w:rsidTr="00DA48C9">
        <w:trPr>
          <w:trHeight w:val="771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6E7B84" w:rsidRDefault="00D21251" w:rsidP="00D63650">
            <w:pPr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A81CD7" w:rsidRDefault="00994169" w:rsidP="00D63650">
            <w:pPr>
              <w:ind w:right="55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16</w:t>
            </w:r>
            <w:r w:rsidR="00A81CD7" w:rsidRPr="00A81CD7">
              <w:rPr>
                <w:iCs/>
                <w:color w:val="000000"/>
                <w:sz w:val="24"/>
                <w:szCs w:val="24"/>
              </w:rPr>
              <w:t>.12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D136CD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Действия с воображаемыми предметами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CE442F" w:rsidRDefault="00D21251" w:rsidP="00D136CD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D136CD">
            <w:pPr>
              <w:pStyle w:val="a8"/>
              <w:rPr>
                <w:kern w:val="2"/>
                <w:sz w:val="24"/>
                <w:szCs w:val="24"/>
              </w:rPr>
            </w:pPr>
            <w:r w:rsidRPr="004E6E05">
              <w:rPr>
                <w:kern w:val="2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CE442F" w:rsidRDefault="00D21251" w:rsidP="00D136CD">
            <w:pPr>
              <w:spacing w:line="241" w:lineRule="auto"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D21251">
              <w:rPr>
                <w:iCs/>
                <w:color w:val="000000"/>
              </w:rPr>
              <w:t>К.203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D136CD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</w:tr>
      <w:tr w:rsidR="00D21251" w:rsidRPr="00CE442F" w:rsidTr="00DA48C9">
        <w:trPr>
          <w:trHeight w:val="771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6E7B84" w:rsidRDefault="00D21251" w:rsidP="00D63650">
            <w:pPr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5.4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A81CD7" w:rsidRDefault="00E82CEB" w:rsidP="00D63650">
            <w:pPr>
              <w:ind w:right="55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18</w:t>
            </w:r>
            <w:r w:rsidR="00A81CD7" w:rsidRPr="00A81CD7">
              <w:rPr>
                <w:iCs/>
                <w:color w:val="000000"/>
                <w:sz w:val="24"/>
                <w:szCs w:val="24"/>
              </w:rPr>
              <w:t>.12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D136CD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Действия с воображаемыми предметами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CE442F" w:rsidRDefault="00D21251" w:rsidP="00D136CD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D136CD">
            <w:pPr>
              <w:pStyle w:val="a8"/>
              <w:rPr>
                <w:kern w:val="2"/>
                <w:sz w:val="24"/>
                <w:szCs w:val="24"/>
              </w:rPr>
            </w:pPr>
            <w:r w:rsidRPr="004E6E05">
              <w:rPr>
                <w:kern w:val="2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CE442F" w:rsidRDefault="00D21251" w:rsidP="00D136CD">
            <w:pPr>
              <w:spacing w:line="241" w:lineRule="auto"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D21251">
              <w:rPr>
                <w:iCs/>
                <w:color w:val="000000"/>
              </w:rPr>
              <w:t>К.203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D136CD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</w:tr>
      <w:tr w:rsidR="00D21251" w:rsidRPr="00CE442F" w:rsidTr="00DA48C9">
        <w:trPr>
          <w:trHeight w:val="771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6E7B84" w:rsidRDefault="00D21251" w:rsidP="00D63650">
            <w:pPr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lastRenderedPageBreak/>
              <w:t>5.5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A81CD7" w:rsidRDefault="00994169" w:rsidP="00D63650">
            <w:pPr>
              <w:ind w:right="55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23</w:t>
            </w:r>
            <w:r w:rsidR="00A81CD7" w:rsidRPr="00A81CD7">
              <w:rPr>
                <w:iCs/>
                <w:color w:val="000000"/>
                <w:sz w:val="24"/>
                <w:szCs w:val="24"/>
              </w:rPr>
              <w:t>.12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Работа с литературным текстом (словесное действие, логика речи, орфоэпия).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CE442F" w:rsidRDefault="00D21251" w:rsidP="00D63650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kern w:val="2"/>
                <w:sz w:val="24"/>
                <w:szCs w:val="24"/>
              </w:rPr>
            </w:pPr>
            <w:r w:rsidRPr="004E6E05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CE442F" w:rsidRDefault="00D21251" w:rsidP="00D63650">
            <w:pPr>
              <w:spacing w:line="241" w:lineRule="auto"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D21251">
              <w:rPr>
                <w:iCs/>
                <w:color w:val="000000"/>
              </w:rPr>
              <w:t>К.203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</w:tr>
      <w:tr w:rsidR="00D21251" w:rsidRPr="00CE442F" w:rsidTr="00DA48C9">
        <w:trPr>
          <w:trHeight w:val="771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6E7B84" w:rsidRDefault="00D21251" w:rsidP="00D63650">
            <w:pPr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5.6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A81CD7" w:rsidRDefault="00E82CEB" w:rsidP="00D63650">
            <w:pPr>
              <w:ind w:right="55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25</w:t>
            </w:r>
            <w:r w:rsidR="00A81CD7" w:rsidRPr="00A81CD7">
              <w:rPr>
                <w:iCs/>
                <w:color w:val="000000"/>
                <w:sz w:val="24"/>
                <w:szCs w:val="24"/>
              </w:rPr>
              <w:t>.12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Работа с литературным текстом (словесное действие, логика речи, орфоэпия).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CE442F" w:rsidRDefault="00D21251" w:rsidP="00D63650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kern w:val="2"/>
                <w:sz w:val="24"/>
                <w:szCs w:val="24"/>
              </w:rPr>
            </w:pPr>
            <w:r w:rsidRPr="004E6E05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CE442F" w:rsidRDefault="00D21251" w:rsidP="00D63650">
            <w:pPr>
              <w:spacing w:line="241" w:lineRule="auto"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D21251">
              <w:rPr>
                <w:iCs/>
                <w:color w:val="000000"/>
              </w:rPr>
              <w:t>К.203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</w:tr>
      <w:tr w:rsidR="00D21251" w:rsidRPr="00CE442F" w:rsidTr="00DA48C9">
        <w:trPr>
          <w:trHeight w:val="771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6E7B84" w:rsidRDefault="00D21251" w:rsidP="00D63650">
            <w:pPr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5.7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A81CD7" w:rsidRDefault="00E82CEB" w:rsidP="00D63650">
            <w:pPr>
              <w:ind w:right="55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30</w:t>
            </w:r>
            <w:r w:rsidR="00A81CD7" w:rsidRPr="00A81CD7">
              <w:rPr>
                <w:iCs/>
                <w:color w:val="000000"/>
                <w:sz w:val="24"/>
                <w:szCs w:val="24"/>
              </w:rPr>
              <w:t>.12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Словесные игры. Пластические импровизации.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CE442F" w:rsidRDefault="00D21251" w:rsidP="00D63650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kern w:val="2"/>
                <w:sz w:val="24"/>
                <w:szCs w:val="24"/>
              </w:rPr>
            </w:pPr>
            <w:r w:rsidRPr="004E6E05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CE442F" w:rsidRDefault="00D21251" w:rsidP="00D63650">
            <w:pPr>
              <w:spacing w:line="241" w:lineRule="auto"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D21251">
              <w:rPr>
                <w:iCs/>
                <w:color w:val="000000"/>
              </w:rPr>
              <w:t>К.203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</w:tr>
      <w:tr w:rsidR="00D21251" w:rsidRPr="00CE442F" w:rsidTr="00DA48C9">
        <w:trPr>
          <w:trHeight w:val="771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6E7B84" w:rsidRDefault="00D21251" w:rsidP="00D63650">
            <w:pPr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5.8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A81CD7" w:rsidRDefault="00E82CEB" w:rsidP="00D63650">
            <w:pPr>
              <w:ind w:right="55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13.</w:t>
            </w:r>
            <w:r w:rsidR="00A81CD7" w:rsidRPr="00A81CD7">
              <w:rPr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Этюды и упражнения на память физических действий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CE442F" w:rsidRDefault="00D21251" w:rsidP="00D63650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CE442F" w:rsidRDefault="00D21251" w:rsidP="00D63650">
            <w:pPr>
              <w:spacing w:line="241" w:lineRule="auto"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D21251">
              <w:rPr>
                <w:iCs/>
                <w:color w:val="000000"/>
              </w:rPr>
              <w:t>К.203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Педагогическое наблюдение, выполнение практического задания</w:t>
            </w:r>
          </w:p>
        </w:tc>
      </w:tr>
      <w:tr w:rsidR="00D21251" w:rsidRPr="00CE442F" w:rsidTr="00DA48C9">
        <w:trPr>
          <w:trHeight w:val="771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6E7B84" w:rsidRDefault="00D21251" w:rsidP="00D63650">
            <w:pPr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5.9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A81CD7" w:rsidRDefault="00962B7B" w:rsidP="00D63650">
            <w:pPr>
              <w:ind w:right="55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15</w:t>
            </w:r>
            <w:r w:rsidR="00A81CD7" w:rsidRPr="00A81CD7">
              <w:rPr>
                <w:iCs/>
                <w:color w:val="000000"/>
                <w:sz w:val="24"/>
                <w:szCs w:val="24"/>
              </w:rPr>
              <w:t>.01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Этюды и упражнения на память физических действий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CE442F" w:rsidRDefault="00D21251" w:rsidP="00D63650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 xml:space="preserve">Практикум 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CE442F" w:rsidRDefault="00D21251" w:rsidP="00D63650">
            <w:pPr>
              <w:spacing w:line="241" w:lineRule="auto"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D21251">
              <w:rPr>
                <w:iCs/>
                <w:color w:val="000000"/>
              </w:rPr>
              <w:t>К.203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Педагогическое наблюдение, выполнение практического задания</w:t>
            </w:r>
          </w:p>
        </w:tc>
      </w:tr>
      <w:tr w:rsidR="00D21251" w:rsidRPr="00CE442F" w:rsidTr="00DA48C9">
        <w:trPr>
          <w:trHeight w:val="771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6E7B84" w:rsidRDefault="00D21251" w:rsidP="00D63650">
            <w:pPr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5.10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A81CD7" w:rsidRDefault="00962B7B" w:rsidP="00D63650">
            <w:pPr>
              <w:ind w:right="55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20</w:t>
            </w:r>
            <w:r w:rsidR="00A81CD7" w:rsidRPr="00A81CD7">
              <w:rPr>
                <w:iCs/>
                <w:color w:val="000000"/>
                <w:sz w:val="24"/>
                <w:szCs w:val="24"/>
              </w:rPr>
              <w:t>.01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такое «сценическая площадка»? Умение «распределиться по сцене»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CE442F" w:rsidRDefault="00D21251" w:rsidP="00D63650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 xml:space="preserve">Практикум 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CE442F" w:rsidRDefault="00D21251" w:rsidP="00D63650">
            <w:pPr>
              <w:spacing w:line="241" w:lineRule="auto"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D21251">
              <w:rPr>
                <w:iCs/>
                <w:color w:val="000000"/>
              </w:rPr>
              <w:t>К.203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Педагогическое наблюдение, выполнение практического задания</w:t>
            </w:r>
          </w:p>
        </w:tc>
      </w:tr>
      <w:tr w:rsidR="00D21251" w:rsidRPr="00CE442F" w:rsidTr="00DA48C9">
        <w:trPr>
          <w:trHeight w:val="771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6E7B84" w:rsidRDefault="00D21251" w:rsidP="00D63650">
            <w:pPr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5.11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A81CD7" w:rsidRDefault="00962B7B" w:rsidP="00D63650">
            <w:pPr>
              <w:ind w:right="55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22</w:t>
            </w:r>
            <w:r w:rsidR="00A81CD7" w:rsidRPr="00A81CD7">
              <w:rPr>
                <w:iCs/>
                <w:color w:val="000000"/>
                <w:sz w:val="24"/>
                <w:szCs w:val="24"/>
              </w:rPr>
              <w:t>.01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Взаимодействие с партнером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CE442F" w:rsidRDefault="00D21251" w:rsidP="00D63650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CE442F" w:rsidRDefault="00D21251" w:rsidP="00D63650">
            <w:pPr>
              <w:spacing w:line="241" w:lineRule="auto"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D21251">
              <w:rPr>
                <w:iCs/>
                <w:color w:val="000000"/>
              </w:rPr>
              <w:t>К.203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</w:tr>
      <w:tr w:rsidR="00D21251" w:rsidRPr="00CE442F" w:rsidTr="00DA48C9">
        <w:trPr>
          <w:trHeight w:val="771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6E7B84" w:rsidRDefault="00D21251" w:rsidP="00D63650">
            <w:pPr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5.12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A81CD7" w:rsidRDefault="00962B7B" w:rsidP="00D63650">
            <w:pPr>
              <w:ind w:right="55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27</w:t>
            </w:r>
            <w:r w:rsidR="00A81CD7" w:rsidRPr="00A81CD7">
              <w:rPr>
                <w:iCs/>
                <w:color w:val="000000"/>
                <w:sz w:val="24"/>
                <w:szCs w:val="24"/>
              </w:rPr>
              <w:t>.01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Взаимодействие с партнером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CE442F" w:rsidRDefault="00D21251" w:rsidP="00D63650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CE442F" w:rsidRDefault="00D21251" w:rsidP="00D63650">
            <w:pPr>
              <w:spacing w:line="241" w:lineRule="auto"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D21251">
              <w:rPr>
                <w:iCs/>
                <w:color w:val="000000"/>
              </w:rPr>
              <w:t>К.203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</w:tr>
      <w:tr w:rsidR="00D21251" w:rsidRPr="00CE442F" w:rsidTr="00DA48C9">
        <w:trPr>
          <w:trHeight w:val="771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6E7B84" w:rsidRDefault="00D21251" w:rsidP="00D63650">
            <w:pPr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5.13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A81CD7" w:rsidRDefault="00962B7B" w:rsidP="00D63650">
            <w:pPr>
              <w:ind w:right="55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29</w:t>
            </w:r>
            <w:r w:rsidR="00A81CD7" w:rsidRPr="00A81CD7">
              <w:rPr>
                <w:iCs/>
                <w:color w:val="000000"/>
                <w:sz w:val="24"/>
                <w:szCs w:val="24"/>
              </w:rPr>
              <w:t>.01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Взаимодействие с партнером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CE442F" w:rsidRDefault="00D21251" w:rsidP="00D63650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CE442F" w:rsidRDefault="00D21251" w:rsidP="00D63650">
            <w:pPr>
              <w:spacing w:line="241" w:lineRule="auto"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D21251">
              <w:rPr>
                <w:iCs/>
                <w:color w:val="000000"/>
              </w:rPr>
              <w:t>К.203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</w:tr>
      <w:tr w:rsidR="00D21251" w:rsidRPr="00CE442F" w:rsidTr="00DA48C9">
        <w:trPr>
          <w:trHeight w:val="771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Default="00D21251" w:rsidP="00797CE6">
            <w:pPr>
              <w:pStyle w:val="a8"/>
              <w:rPr>
                <w:sz w:val="24"/>
                <w:szCs w:val="24"/>
              </w:rPr>
            </w:pPr>
            <w:r>
              <w:rPr>
                <w:b/>
                <w:i/>
                <w:kern w:val="2"/>
                <w:sz w:val="24"/>
                <w:szCs w:val="24"/>
              </w:rPr>
              <w:t xml:space="preserve">Раздел 6. </w:t>
            </w:r>
            <w:r w:rsidRPr="004E6E05">
              <w:rPr>
                <w:b/>
                <w:i/>
                <w:kern w:val="2"/>
                <w:sz w:val="24"/>
                <w:szCs w:val="24"/>
              </w:rPr>
              <w:t>«Вы</w:t>
            </w:r>
            <w:r>
              <w:rPr>
                <w:b/>
                <w:i/>
                <w:kern w:val="2"/>
                <w:sz w:val="24"/>
                <w:szCs w:val="24"/>
              </w:rPr>
              <w:t>разительные средства в театре» 6</w:t>
            </w:r>
            <w:r w:rsidRPr="004E6E05">
              <w:rPr>
                <w:b/>
                <w:i/>
                <w:kern w:val="2"/>
                <w:sz w:val="24"/>
                <w:szCs w:val="24"/>
              </w:rPr>
              <w:t xml:space="preserve"> ч</w:t>
            </w:r>
          </w:p>
        </w:tc>
      </w:tr>
      <w:tr w:rsidR="00D21251" w:rsidRPr="00CE442F" w:rsidTr="00DA48C9">
        <w:trPr>
          <w:trHeight w:val="771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6E7B84" w:rsidRDefault="00D21251" w:rsidP="00D63650">
            <w:pPr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A81CD7" w:rsidRDefault="00962B7B" w:rsidP="00D63650">
            <w:pPr>
              <w:ind w:right="55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03.02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Многообразие выразительных средств в театре:</w:t>
            </w:r>
          </w:p>
          <w:p w:rsidR="00D21251" w:rsidRPr="004E6E05" w:rsidRDefault="00D21251" w:rsidP="00797CE6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драматургия;</w:t>
            </w:r>
          </w:p>
          <w:p w:rsidR="00D21251" w:rsidRPr="004E6E05" w:rsidRDefault="00D21251" w:rsidP="00797CE6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декорация;</w:t>
            </w:r>
          </w:p>
          <w:p w:rsidR="00D21251" w:rsidRPr="004E6E05" w:rsidRDefault="00D21251" w:rsidP="00797CE6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костюм;</w:t>
            </w:r>
          </w:p>
          <w:p w:rsidR="00D21251" w:rsidRPr="004E6E05" w:rsidRDefault="00D21251" w:rsidP="00797CE6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свет;</w:t>
            </w:r>
          </w:p>
          <w:p w:rsidR="00D21251" w:rsidRPr="004E6E05" w:rsidRDefault="00D21251" w:rsidP="00797CE6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музыкальное оформление;</w:t>
            </w:r>
          </w:p>
          <w:p w:rsidR="00D21251" w:rsidRPr="004E6E05" w:rsidRDefault="00D21251" w:rsidP="00797CE6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шумовое оформление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CE442F" w:rsidRDefault="00D21251" w:rsidP="00D63650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kern w:val="2"/>
                <w:sz w:val="24"/>
                <w:szCs w:val="24"/>
              </w:rPr>
            </w:pPr>
            <w:r w:rsidRPr="004E6E05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CE442F" w:rsidRDefault="00D21251" w:rsidP="00D63650">
            <w:pPr>
              <w:spacing w:line="241" w:lineRule="auto"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D21251">
              <w:rPr>
                <w:iCs/>
                <w:color w:val="000000"/>
              </w:rPr>
              <w:t>К.203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</w:tr>
      <w:tr w:rsidR="00D21251" w:rsidRPr="00CE442F" w:rsidTr="00DA48C9">
        <w:trPr>
          <w:trHeight w:val="771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6E7B84" w:rsidRDefault="00D21251" w:rsidP="00D63650">
            <w:pPr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6.2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914C58" w:rsidRDefault="00962B7B" w:rsidP="00D63650">
            <w:pPr>
              <w:ind w:right="55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05</w:t>
            </w:r>
            <w:r w:rsidR="00A81CD7" w:rsidRPr="00914C58">
              <w:rPr>
                <w:iCs/>
                <w:color w:val="000000"/>
                <w:sz w:val="24"/>
                <w:szCs w:val="24"/>
              </w:rPr>
              <w:t>.</w:t>
            </w:r>
            <w:r w:rsidR="00914C58" w:rsidRPr="00914C58">
              <w:rPr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Многообразие выразительных средств в театре:</w:t>
            </w:r>
          </w:p>
          <w:p w:rsidR="00D21251" w:rsidRPr="004E6E05" w:rsidRDefault="00D21251" w:rsidP="00797CE6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драматургия;</w:t>
            </w:r>
          </w:p>
          <w:p w:rsidR="00D21251" w:rsidRPr="004E6E05" w:rsidRDefault="00D21251" w:rsidP="00797CE6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декорация;</w:t>
            </w:r>
          </w:p>
          <w:p w:rsidR="00D21251" w:rsidRPr="004E6E05" w:rsidRDefault="00D21251" w:rsidP="00797CE6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костюм;</w:t>
            </w:r>
          </w:p>
          <w:p w:rsidR="00D21251" w:rsidRPr="004E6E05" w:rsidRDefault="00D21251" w:rsidP="00797CE6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свет;</w:t>
            </w:r>
          </w:p>
          <w:p w:rsidR="00D21251" w:rsidRPr="004E6E05" w:rsidRDefault="00D21251" w:rsidP="00797CE6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музыкальное оформление;</w:t>
            </w:r>
          </w:p>
          <w:p w:rsidR="00D21251" w:rsidRPr="004E6E05" w:rsidRDefault="00D21251" w:rsidP="00797CE6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шумовое оформление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CE442F" w:rsidRDefault="00D21251" w:rsidP="00D63650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kern w:val="2"/>
                <w:sz w:val="24"/>
                <w:szCs w:val="24"/>
              </w:rPr>
            </w:pPr>
            <w:r w:rsidRPr="004E6E05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CE442F" w:rsidRDefault="00D21251" w:rsidP="00D63650">
            <w:pPr>
              <w:spacing w:line="241" w:lineRule="auto"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D21251">
              <w:rPr>
                <w:iCs/>
                <w:color w:val="000000"/>
              </w:rPr>
              <w:t>К.203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</w:tr>
      <w:tr w:rsidR="00D21251" w:rsidRPr="00CE442F" w:rsidTr="00DA48C9">
        <w:trPr>
          <w:trHeight w:val="771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6E7B84" w:rsidRDefault="00D21251" w:rsidP="00D63650">
            <w:pPr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lastRenderedPageBreak/>
              <w:t>6.3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914C58" w:rsidRDefault="00962B7B" w:rsidP="00D63650">
            <w:pPr>
              <w:ind w:right="55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10</w:t>
            </w:r>
            <w:r w:rsidR="00914C58" w:rsidRPr="00914C58">
              <w:rPr>
                <w:iCs/>
                <w:color w:val="000000"/>
                <w:sz w:val="24"/>
                <w:szCs w:val="24"/>
              </w:rPr>
              <w:t>.02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Многообразие выразительных средств в театре:</w:t>
            </w:r>
          </w:p>
          <w:p w:rsidR="00D21251" w:rsidRPr="004E6E05" w:rsidRDefault="00D21251" w:rsidP="00797CE6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драматургия;</w:t>
            </w:r>
          </w:p>
          <w:p w:rsidR="00D21251" w:rsidRPr="004E6E05" w:rsidRDefault="00D21251" w:rsidP="00797CE6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декорация;</w:t>
            </w:r>
          </w:p>
          <w:p w:rsidR="00D21251" w:rsidRPr="004E6E05" w:rsidRDefault="00D21251" w:rsidP="00797CE6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костюм;</w:t>
            </w:r>
          </w:p>
          <w:p w:rsidR="00D21251" w:rsidRPr="004E6E05" w:rsidRDefault="00D21251" w:rsidP="00797CE6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свет;</w:t>
            </w:r>
          </w:p>
          <w:p w:rsidR="00D21251" w:rsidRPr="004E6E05" w:rsidRDefault="00D21251" w:rsidP="00797CE6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музыкальное оформление;</w:t>
            </w:r>
          </w:p>
          <w:p w:rsidR="00D21251" w:rsidRPr="004E6E05" w:rsidRDefault="00D21251" w:rsidP="00797CE6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шумовое оформление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CE442F" w:rsidRDefault="00D21251" w:rsidP="00D63650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kern w:val="2"/>
                <w:sz w:val="24"/>
                <w:szCs w:val="24"/>
              </w:rPr>
            </w:pPr>
            <w:r w:rsidRPr="004E6E05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CE442F" w:rsidRDefault="00D21251" w:rsidP="00D63650">
            <w:pPr>
              <w:spacing w:line="241" w:lineRule="auto"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D21251">
              <w:rPr>
                <w:iCs/>
                <w:color w:val="000000"/>
              </w:rPr>
              <w:t>К.203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</w:tr>
      <w:tr w:rsidR="00D21251" w:rsidRPr="00CE442F" w:rsidTr="00DA48C9">
        <w:trPr>
          <w:trHeight w:val="771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6E7B84" w:rsidRDefault="00D21251" w:rsidP="00D63650">
            <w:pPr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6.4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914C58" w:rsidRDefault="00962B7B" w:rsidP="00D63650">
            <w:pPr>
              <w:ind w:right="55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12</w:t>
            </w:r>
            <w:r w:rsidR="00914C58" w:rsidRPr="00914C58">
              <w:rPr>
                <w:iCs/>
                <w:color w:val="000000"/>
                <w:sz w:val="24"/>
                <w:szCs w:val="24"/>
              </w:rPr>
              <w:t>.02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Создание декоративно-художественного оформления.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CE442F" w:rsidRDefault="00D21251" w:rsidP="00D63650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kern w:val="2"/>
                <w:sz w:val="24"/>
                <w:szCs w:val="24"/>
              </w:rPr>
            </w:pPr>
            <w:r w:rsidRPr="004E6E05">
              <w:rPr>
                <w:kern w:val="2"/>
                <w:sz w:val="24"/>
                <w:szCs w:val="24"/>
              </w:rPr>
              <w:t xml:space="preserve">Практикум 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CE442F" w:rsidRDefault="00D21251" w:rsidP="00D63650">
            <w:pPr>
              <w:spacing w:line="241" w:lineRule="auto"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D21251">
              <w:rPr>
                <w:iCs/>
                <w:color w:val="000000"/>
              </w:rPr>
              <w:t>К.203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</w:tr>
      <w:tr w:rsidR="00D21251" w:rsidRPr="00CE442F" w:rsidTr="00DA48C9">
        <w:trPr>
          <w:trHeight w:val="771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6E7B84" w:rsidRDefault="00D21251" w:rsidP="00D63650">
            <w:pPr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6.5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914C58" w:rsidRDefault="00962B7B" w:rsidP="00D63650">
            <w:pPr>
              <w:ind w:right="55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17</w:t>
            </w:r>
            <w:r w:rsidR="00914C58" w:rsidRPr="00914C58">
              <w:rPr>
                <w:iCs/>
                <w:color w:val="000000"/>
                <w:sz w:val="24"/>
                <w:szCs w:val="24"/>
              </w:rPr>
              <w:t>.02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Создание декоративно-художественного оформления.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CE442F" w:rsidRDefault="00D21251" w:rsidP="00D63650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kern w:val="2"/>
                <w:sz w:val="24"/>
                <w:szCs w:val="24"/>
              </w:rPr>
            </w:pPr>
            <w:r w:rsidRPr="004E6E05">
              <w:rPr>
                <w:kern w:val="2"/>
                <w:sz w:val="24"/>
                <w:szCs w:val="24"/>
              </w:rPr>
              <w:t xml:space="preserve">Практикум 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CE442F" w:rsidRDefault="00D21251" w:rsidP="00D63650">
            <w:pPr>
              <w:spacing w:line="241" w:lineRule="auto"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D21251">
              <w:rPr>
                <w:iCs/>
                <w:color w:val="000000"/>
              </w:rPr>
              <w:t>К.203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</w:tr>
      <w:tr w:rsidR="00D21251" w:rsidRPr="00CE442F" w:rsidTr="00DA48C9">
        <w:trPr>
          <w:trHeight w:val="771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6E7B84" w:rsidRDefault="00D21251" w:rsidP="00D63650">
            <w:pPr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6.6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914C58" w:rsidRDefault="00962B7B" w:rsidP="00D63650">
            <w:pPr>
              <w:ind w:right="55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19</w:t>
            </w:r>
            <w:r w:rsidR="00914C58" w:rsidRPr="00914C58">
              <w:rPr>
                <w:iCs/>
                <w:color w:val="000000"/>
                <w:sz w:val="24"/>
                <w:szCs w:val="24"/>
              </w:rPr>
              <w:t>.02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Создание декоративно-художественного оформления.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CE442F" w:rsidRDefault="00D21251" w:rsidP="00D63650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kern w:val="2"/>
                <w:sz w:val="24"/>
                <w:szCs w:val="24"/>
              </w:rPr>
            </w:pPr>
            <w:r w:rsidRPr="004E6E05">
              <w:rPr>
                <w:kern w:val="2"/>
                <w:sz w:val="24"/>
                <w:szCs w:val="24"/>
              </w:rPr>
              <w:t xml:space="preserve">Практикум 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CE442F" w:rsidRDefault="00D21251" w:rsidP="00D63650">
            <w:pPr>
              <w:spacing w:line="241" w:lineRule="auto"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D21251">
              <w:rPr>
                <w:iCs/>
                <w:color w:val="000000"/>
              </w:rPr>
              <w:t>К.203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</w:tr>
      <w:tr w:rsidR="00D21251" w:rsidRPr="00CE442F" w:rsidTr="00DA48C9">
        <w:trPr>
          <w:trHeight w:val="771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D21251" w:rsidRDefault="00D21251" w:rsidP="00797CE6">
            <w:pPr>
              <w:pStyle w:val="a8"/>
              <w:rPr>
                <w:i/>
                <w:sz w:val="24"/>
                <w:szCs w:val="24"/>
              </w:rPr>
            </w:pPr>
            <w:r w:rsidRPr="00D21251">
              <w:rPr>
                <w:b/>
                <w:i/>
                <w:kern w:val="2"/>
                <w:sz w:val="24"/>
                <w:szCs w:val="24"/>
              </w:rPr>
              <w:t>Раздел 7.</w:t>
            </w:r>
            <w:r>
              <w:rPr>
                <w:b/>
                <w:i/>
                <w:kern w:val="2"/>
                <w:sz w:val="24"/>
                <w:szCs w:val="24"/>
              </w:rPr>
              <w:t>Работа над спектаклем 14</w:t>
            </w:r>
            <w:r w:rsidRPr="00D21251">
              <w:rPr>
                <w:b/>
                <w:i/>
                <w:kern w:val="2"/>
                <w:sz w:val="24"/>
                <w:szCs w:val="24"/>
              </w:rPr>
              <w:t xml:space="preserve"> ч</w:t>
            </w:r>
          </w:p>
        </w:tc>
      </w:tr>
      <w:tr w:rsidR="00D21251" w:rsidRPr="00CE442F" w:rsidTr="00DA48C9">
        <w:trPr>
          <w:trHeight w:val="771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6E7B84" w:rsidRDefault="00D21251" w:rsidP="00D63650">
            <w:pPr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7.1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914C58" w:rsidRDefault="00962B7B" w:rsidP="00D63650">
            <w:pPr>
              <w:ind w:right="55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24</w:t>
            </w:r>
            <w:r w:rsidR="00914C58" w:rsidRPr="00914C58">
              <w:rPr>
                <w:iCs/>
                <w:color w:val="000000"/>
                <w:sz w:val="24"/>
                <w:szCs w:val="24"/>
              </w:rPr>
              <w:t>.02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Работа над спектаклем:</w:t>
            </w:r>
          </w:p>
          <w:p w:rsidR="00D21251" w:rsidRPr="004E6E05" w:rsidRDefault="00D21251" w:rsidP="00797CE6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как создается спектакль.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CE442F" w:rsidRDefault="00D21251" w:rsidP="00D63650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kern w:val="2"/>
                <w:sz w:val="24"/>
                <w:szCs w:val="24"/>
              </w:rPr>
            </w:pPr>
            <w:r w:rsidRPr="004E6E05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CE442F" w:rsidRDefault="00D21251" w:rsidP="00D63650">
            <w:pPr>
              <w:spacing w:line="241" w:lineRule="auto"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D21251">
              <w:rPr>
                <w:iCs/>
                <w:color w:val="000000"/>
              </w:rPr>
              <w:t>К.203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kern w:val="2"/>
                <w:sz w:val="24"/>
                <w:szCs w:val="24"/>
              </w:rPr>
            </w:pPr>
            <w:r w:rsidRPr="004E6E05">
              <w:rPr>
                <w:kern w:val="2"/>
                <w:sz w:val="24"/>
                <w:szCs w:val="24"/>
              </w:rPr>
              <w:t>Исполнение роли</w:t>
            </w:r>
          </w:p>
        </w:tc>
      </w:tr>
      <w:tr w:rsidR="00D21251" w:rsidRPr="00CE442F" w:rsidTr="00DA48C9">
        <w:trPr>
          <w:trHeight w:val="771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6E7B84" w:rsidRDefault="00D21251" w:rsidP="00D63650">
            <w:pPr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7.2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914C58" w:rsidRDefault="00962B7B" w:rsidP="00D63650">
            <w:pPr>
              <w:ind w:right="55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26</w:t>
            </w:r>
            <w:r w:rsidR="00914C58" w:rsidRPr="00914C58">
              <w:rPr>
                <w:iCs/>
                <w:color w:val="000000"/>
                <w:sz w:val="24"/>
                <w:szCs w:val="24"/>
              </w:rPr>
              <w:t>.02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Работа над спектаклем:</w:t>
            </w:r>
          </w:p>
          <w:p w:rsidR="00D21251" w:rsidRPr="004E6E05" w:rsidRDefault="00D21251" w:rsidP="00797CE6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как создается спектакль.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CE442F" w:rsidRDefault="00D21251" w:rsidP="00D63650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kern w:val="2"/>
                <w:sz w:val="24"/>
                <w:szCs w:val="24"/>
              </w:rPr>
            </w:pPr>
            <w:r w:rsidRPr="004E6E05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CE442F" w:rsidRDefault="00D21251" w:rsidP="00D63650">
            <w:pPr>
              <w:spacing w:line="241" w:lineRule="auto"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D21251">
              <w:rPr>
                <w:iCs/>
                <w:color w:val="000000"/>
              </w:rPr>
              <w:t>К.203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kern w:val="2"/>
                <w:sz w:val="24"/>
                <w:szCs w:val="24"/>
              </w:rPr>
            </w:pPr>
            <w:r w:rsidRPr="004E6E05">
              <w:rPr>
                <w:kern w:val="2"/>
                <w:sz w:val="24"/>
                <w:szCs w:val="24"/>
              </w:rPr>
              <w:t>Исполнение роли</w:t>
            </w:r>
          </w:p>
        </w:tc>
      </w:tr>
      <w:tr w:rsidR="00D21251" w:rsidRPr="00CE442F" w:rsidTr="00DA48C9">
        <w:trPr>
          <w:trHeight w:val="771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6E7B84" w:rsidRDefault="00D21251" w:rsidP="00D63650">
            <w:pPr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7.3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914C58" w:rsidRDefault="00962B7B" w:rsidP="00D63650">
            <w:pPr>
              <w:ind w:right="55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Знакомство со сценарием;</w:t>
            </w:r>
          </w:p>
          <w:p w:rsidR="00D21251" w:rsidRPr="004E6E05" w:rsidRDefault="00D21251" w:rsidP="00797CE6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характеры и костюмы;</w:t>
            </w:r>
          </w:p>
          <w:p w:rsidR="00D21251" w:rsidRPr="004E6E05" w:rsidRDefault="00D21251" w:rsidP="00797CE6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чтение по ролям,</w:t>
            </w:r>
          </w:p>
          <w:p w:rsidR="00D21251" w:rsidRPr="004E6E05" w:rsidRDefault="00D21251" w:rsidP="00797CE6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работа над дикцией.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CE442F" w:rsidRDefault="00D21251" w:rsidP="00D63650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kern w:val="2"/>
                <w:sz w:val="24"/>
                <w:szCs w:val="24"/>
              </w:rPr>
            </w:pPr>
            <w:r w:rsidRPr="004E6E05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CE442F" w:rsidRDefault="00D21251" w:rsidP="00D63650">
            <w:pPr>
              <w:spacing w:line="241" w:lineRule="auto"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D21251">
              <w:rPr>
                <w:iCs/>
                <w:color w:val="000000"/>
                <w:sz w:val="24"/>
                <w:szCs w:val="24"/>
              </w:rPr>
              <w:t>зал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kern w:val="2"/>
                <w:sz w:val="24"/>
                <w:szCs w:val="24"/>
              </w:rPr>
            </w:pPr>
            <w:r w:rsidRPr="004E6E05">
              <w:rPr>
                <w:kern w:val="2"/>
                <w:sz w:val="24"/>
                <w:szCs w:val="24"/>
              </w:rPr>
              <w:t>Исполнение роли</w:t>
            </w:r>
          </w:p>
        </w:tc>
      </w:tr>
      <w:tr w:rsidR="00D21251" w:rsidRPr="00CE442F" w:rsidTr="00DA48C9">
        <w:trPr>
          <w:trHeight w:val="771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6E7B84" w:rsidRDefault="00D21251" w:rsidP="00D63650">
            <w:pPr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7.4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914C58" w:rsidRDefault="00914C58" w:rsidP="00994169">
            <w:pPr>
              <w:ind w:right="55"/>
              <w:jc w:val="center"/>
              <w:rPr>
                <w:iCs/>
                <w:color w:val="000000"/>
                <w:sz w:val="24"/>
                <w:szCs w:val="24"/>
              </w:rPr>
            </w:pPr>
            <w:r w:rsidRPr="00914C58">
              <w:rPr>
                <w:iCs/>
                <w:color w:val="000000"/>
                <w:sz w:val="24"/>
                <w:szCs w:val="24"/>
              </w:rPr>
              <w:t>0</w:t>
            </w:r>
            <w:r w:rsidR="00962B7B">
              <w:rPr>
                <w:iCs/>
                <w:color w:val="000000"/>
                <w:sz w:val="24"/>
                <w:szCs w:val="24"/>
              </w:rPr>
              <w:t>5</w:t>
            </w:r>
            <w:r w:rsidRPr="00914C58">
              <w:rPr>
                <w:iCs/>
                <w:color w:val="000000"/>
                <w:sz w:val="24"/>
                <w:szCs w:val="24"/>
              </w:rPr>
              <w:t>.03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Работа над дикцией.</w:t>
            </w:r>
          </w:p>
          <w:p w:rsidR="00D21251" w:rsidRPr="004E6E05" w:rsidRDefault="00D21251" w:rsidP="00797CE6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Разучивание ролей,</w:t>
            </w:r>
          </w:p>
          <w:p w:rsidR="00D21251" w:rsidRPr="004E6E05" w:rsidRDefault="00D21251" w:rsidP="00797CE6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вхождение в образ,</w:t>
            </w:r>
          </w:p>
          <w:p w:rsidR="00D21251" w:rsidRPr="004E6E05" w:rsidRDefault="00D21251" w:rsidP="00797CE6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исполнение роли.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CE442F" w:rsidRDefault="00D21251" w:rsidP="00D63650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kern w:val="2"/>
                <w:sz w:val="24"/>
                <w:szCs w:val="24"/>
              </w:rPr>
            </w:pPr>
            <w:r w:rsidRPr="004E6E05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CE442F" w:rsidRDefault="00D21251" w:rsidP="00D63650">
            <w:pPr>
              <w:spacing w:line="241" w:lineRule="auto"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D21251">
              <w:rPr>
                <w:iCs/>
                <w:color w:val="000000"/>
                <w:sz w:val="24"/>
                <w:szCs w:val="24"/>
              </w:rPr>
              <w:t>зал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kern w:val="2"/>
                <w:sz w:val="24"/>
                <w:szCs w:val="24"/>
              </w:rPr>
            </w:pPr>
            <w:r w:rsidRPr="004E6E05">
              <w:rPr>
                <w:kern w:val="2"/>
                <w:sz w:val="24"/>
                <w:szCs w:val="24"/>
              </w:rPr>
              <w:t>Исполнение роли</w:t>
            </w:r>
          </w:p>
        </w:tc>
      </w:tr>
      <w:tr w:rsidR="00D21251" w:rsidRPr="00CE442F" w:rsidTr="00DA48C9">
        <w:trPr>
          <w:trHeight w:val="771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6E7B84" w:rsidRDefault="00D21251" w:rsidP="00D63650">
            <w:pPr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7.5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914C58" w:rsidRDefault="00962B7B" w:rsidP="00D63650">
            <w:pPr>
              <w:ind w:right="55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10</w:t>
            </w:r>
            <w:r w:rsidR="00914C58" w:rsidRPr="00914C58">
              <w:rPr>
                <w:iCs/>
                <w:color w:val="000000"/>
                <w:sz w:val="24"/>
                <w:szCs w:val="24"/>
              </w:rPr>
              <w:t>.03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Работа над дикцией.</w:t>
            </w:r>
          </w:p>
          <w:p w:rsidR="00D21251" w:rsidRPr="004E6E05" w:rsidRDefault="00D21251" w:rsidP="00797CE6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Разучивание ролей,</w:t>
            </w:r>
          </w:p>
          <w:p w:rsidR="00D21251" w:rsidRPr="004E6E05" w:rsidRDefault="00D21251" w:rsidP="00797CE6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вхождение в образ,</w:t>
            </w:r>
          </w:p>
          <w:p w:rsidR="00D21251" w:rsidRPr="004E6E05" w:rsidRDefault="00D21251" w:rsidP="00797CE6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исполнение роли.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CE442F" w:rsidRDefault="00D21251" w:rsidP="00D63650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kern w:val="2"/>
                <w:sz w:val="24"/>
                <w:szCs w:val="24"/>
              </w:rPr>
            </w:pPr>
            <w:r w:rsidRPr="004E6E05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CE442F" w:rsidRDefault="00D21251" w:rsidP="00D63650">
            <w:pPr>
              <w:spacing w:line="241" w:lineRule="auto"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D21251">
              <w:rPr>
                <w:iCs/>
                <w:color w:val="000000"/>
                <w:sz w:val="24"/>
                <w:szCs w:val="24"/>
              </w:rPr>
              <w:t>зал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kern w:val="2"/>
                <w:sz w:val="24"/>
                <w:szCs w:val="24"/>
              </w:rPr>
            </w:pPr>
            <w:r w:rsidRPr="004E6E05">
              <w:rPr>
                <w:kern w:val="2"/>
                <w:sz w:val="24"/>
                <w:szCs w:val="24"/>
              </w:rPr>
              <w:t>Исполнение роли</w:t>
            </w:r>
          </w:p>
        </w:tc>
      </w:tr>
      <w:tr w:rsidR="00D21251" w:rsidRPr="00CE442F" w:rsidTr="00DA48C9">
        <w:trPr>
          <w:trHeight w:val="771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6E7B84" w:rsidRDefault="00D21251" w:rsidP="00D63650">
            <w:pPr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7.6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914C58" w:rsidRDefault="00962B7B" w:rsidP="00D63650">
            <w:pPr>
              <w:ind w:right="55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12</w:t>
            </w:r>
            <w:r w:rsidR="00914C58" w:rsidRPr="00914C58">
              <w:rPr>
                <w:iCs/>
                <w:color w:val="000000"/>
                <w:sz w:val="24"/>
                <w:szCs w:val="24"/>
              </w:rPr>
              <w:t>.03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Работа над дикцией.</w:t>
            </w:r>
          </w:p>
          <w:p w:rsidR="00D21251" w:rsidRPr="004E6E05" w:rsidRDefault="00D21251" w:rsidP="00797CE6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Разучивание ролей,</w:t>
            </w:r>
          </w:p>
          <w:p w:rsidR="00D21251" w:rsidRPr="004E6E05" w:rsidRDefault="00D21251" w:rsidP="00797CE6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вхождение в образ,</w:t>
            </w:r>
          </w:p>
          <w:p w:rsidR="00D21251" w:rsidRPr="004E6E05" w:rsidRDefault="00D21251" w:rsidP="00797CE6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исполнение роли.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CE442F" w:rsidRDefault="00D21251" w:rsidP="00D63650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kern w:val="2"/>
                <w:sz w:val="24"/>
                <w:szCs w:val="24"/>
              </w:rPr>
            </w:pPr>
            <w:r w:rsidRPr="004E6E05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CE442F" w:rsidRDefault="00D21251" w:rsidP="00D63650">
            <w:pPr>
              <w:spacing w:line="241" w:lineRule="auto"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D21251">
              <w:rPr>
                <w:iCs/>
                <w:color w:val="000000"/>
                <w:sz w:val="24"/>
                <w:szCs w:val="24"/>
              </w:rPr>
              <w:t>зал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kern w:val="2"/>
                <w:sz w:val="24"/>
                <w:szCs w:val="24"/>
              </w:rPr>
            </w:pPr>
            <w:r w:rsidRPr="004E6E05">
              <w:rPr>
                <w:kern w:val="2"/>
                <w:sz w:val="24"/>
                <w:szCs w:val="24"/>
              </w:rPr>
              <w:t>Исполнение роли</w:t>
            </w:r>
          </w:p>
        </w:tc>
      </w:tr>
      <w:tr w:rsidR="00D21251" w:rsidRPr="00CE442F" w:rsidTr="00DA48C9">
        <w:trPr>
          <w:trHeight w:val="771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6E7B84" w:rsidRDefault="00D21251" w:rsidP="00D63650">
            <w:pPr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7.7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914C58" w:rsidRDefault="00962B7B" w:rsidP="00D63650">
            <w:pPr>
              <w:ind w:right="55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17</w:t>
            </w:r>
            <w:r w:rsidR="00914C58" w:rsidRPr="00914C58">
              <w:rPr>
                <w:iCs/>
                <w:color w:val="000000"/>
                <w:sz w:val="24"/>
                <w:szCs w:val="24"/>
              </w:rPr>
              <w:t>.03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Работа над дикцией.</w:t>
            </w:r>
          </w:p>
          <w:p w:rsidR="00D21251" w:rsidRPr="004E6E05" w:rsidRDefault="00D21251" w:rsidP="00797CE6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Разучивание ролей,</w:t>
            </w:r>
          </w:p>
          <w:p w:rsidR="00D21251" w:rsidRPr="004E6E05" w:rsidRDefault="00D21251" w:rsidP="00797CE6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вхождение в образ,</w:t>
            </w:r>
          </w:p>
          <w:p w:rsidR="00D21251" w:rsidRPr="004E6E05" w:rsidRDefault="00D21251" w:rsidP="00797CE6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исполнение роли.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CE442F" w:rsidRDefault="00D21251" w:rsidP="00D63650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kern w:val="2"/>
                <w:sz w:val="24"/>
                <w:szCs w:val="24"/>
              </w:rPr>
            </w:pPr>
            <w:r w:rsidRPr="004E6E05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CE442F" w:rsidRDefault="00D21251" w:rsidP="00D63650">
            <w:pPr>
              <w:spacing w:line="241" w:lineRule="auto"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D21251">
              <w:rPr>
                <w:iCs/>
                <w:color w:val="000000"/>
                <w:sz w:val="24"/>
                <w:szCs w:val="24"/>
              </w:rPr>
              <w:t>зал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kern w:val="2"/>
                <w:sz w:val="24"/>
                <w:szCs w:val="24"/>
              </w:rPr>
            </w:pPr>
            <w:r w:rsidRPr="004E6E05">
              <w:rPr>
                <w:kern w:val="2"/>
                <w:sz w:val="24"/>
                <w:szCs w:val="24"/>
              </w:rPr>
              <w:t>Исполнение роли</w:t>
            </w:r>
          </w:p>
        </w:tc>
      </w:tr>
      <w:tr w:rsidR="00D21251" w:rsidRPr="00CE442F" w:rsidTr="00DA48C9">
        <w:trPr>
          <w:trHeight w:val="771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6E7B84" w:rsidRDefault="00D21251" w:rsidP="00D63650">
            <w:pPr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7.8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914C58" w:rsidRDefault="00962B7B" w:rsidP="00D63650">
            <w:pPr>
              <w:ind w:right="55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19</w:t>
            </w:r>
            <w:r w:rsidR="00914C58" w:rsidRPr="00914C58">
              <w:rPr>
                <w:iCs/>
                <w:color w:val="000000"/>
                <w:sz w:val="24"/>
                <w:szCs w:val="24"/>
              </w:rPr>
              <w:t>.03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Работа над дикцией.</w:t>
            </w:r>
          </w:p>
          <w:p w:rsidR="00D21251" w:rsidRPr="004E6E05" w:rsidRDefault="00D21251" w:rsidP="00797CE6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Разучивание ролей,</w:t>
            </w:r>
          </w:p>
          <w:p w:rsidR="00D21251" w:rsidRPr="004E6E05" w:rsidRDefault="00D21251" w:rsidP="00797CE6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вхождение в образ,</w:t>
            </w:r>
          </w:p>
          <w:p w:rsidR="00D21251" w:rsidRPr="004E6E05" w:rsidRDefault="00D21251" w:rsidP="00797CE6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исполнение роли.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CE442F" w:rsidRDefault="00D21251" w:rsidP="00D63650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kern w:val="2"/>
                <w:sz w:val="24"/>
                <w:szCs w:val="24"/>
              </w:rPr>
            </w:pPr>
            <w:r w:rsidRPr="004E6E05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CE442F" w:rsidRDefault="00D21251" w:rsidP="00D63650">
            <w:pPr>
              <w:spacing w:line="241" w:lineRule="auto"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D21251">
              <w:rPr>
                <w:iCs/>
                <w:color w:val="000000"/>
                <w:sz w:val="24"/>
                <w:szCs w:val="24"/>
              </w:rPr>
              <w:t>зал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kern w:val="2"/>
                <w:sz w:val="24"/>
                <w:szCs w:val="24"/>
              </w:rPr>
            </w:pPr>
            <w:r w:rsidRPr="004E6E05">
              <w:rPr>
                <w:kern w:val="2"/>
                <w:sz w:val="24"/>
                <w:szCs w:val="24"/>
              </w:rPr>
              <w:t>Исполнение роли</w:t>
            </w:r>
          </w:p>
        </w:tc>
      </w:tr>
      <w:tr w:rsidR="00D21251" w:rsidRPr="00CE442F" w:rsidTr="00DA48C9">
        <w:trPr>
          <w:trHeight w:val="771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6E7B84" w:rsidRDefault="00D21251" w:rsidP="00D63650">
            <w:pPr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lastRenderedPageBreak/>
              <w:t>7.9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914C58" w:rsidRDefault="00962B7B" w:rsidP="00D63650">
            <w:pPr>
              <w:ind w:right="55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24</w:t>
            </w:r>
            <w:r w:rsidR="00914C58" w:rsidRPr="00914C58">
              <w:rPr>
                <w:iCs/>
                <w:color w:val="000000"/>
                <w:sz w:val="24"/>
                <w:szCs w:val="24"/>
              </w:rPr>
              <w:t>.03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Создание афиши и программки,</w:t>
            </w:r>
          </w:p>
          <w:p w:rsidR="00D21251" w:rsidRPr="004E6E05" w:rsidRDefault="00D21251" w:rsidP="00797CE6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музыкальное оформление.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CE442F" w:rsidRDefault="00D21251" w:rsidP="00D63650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kern w:val="2"/>
                <w:sz w:val="24"/>
                <w:szCs w:val="24"/>
              </w:rPr>
            </w:pPr>
            <w:r w:rsidRPr="004E6E05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CE442F" w:rsidRDefault="00D21251" w:rsidP="00D63650">
            <w:pPr>
              <w:spacing w:line="241" w:lineRule="auto"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D21251">
              <w:rPr>
                <w:iCs/>
                <w:color w:val="000000"/>
                <w:sz w:val="24"/>
                <w:szCs w:val="24"/>
              </w:rPr>
              <w:t>зал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kern w:val="2"/>
                <w:sz w:val="24"/>
                <w:szCs w:val="24"/>
              </w:rPr>
            </w:pPr>
            <w:r w:rsidRPr="004E6E05">
              <w:rPr>
                <w:kern w:val="2"/>
                <w:sz w:val="24"/>
                <w:szCs w:val="24"/>
              </w:rPr>
              <w:t>Исполнение роли</w:t>
            </w:r>
          </w:p>
        </w:tc>
      </w:tr>
      <w:tr w:rsidR="00D21251" w:rsidRPr="00CE442F" w:rsidTr="00DA48C9">
        <w:trPr>
          <w:trHeight w:val="771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6E7B84" w:rsidRDefault="00D21251" w:rsidP="00D63650">
            <w:pPr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7.10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914C58" w:rsidRDefault="00962B7B" w:rsidP="00D63650">
            <w:pPr>
              <w:ind w:right="55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26.03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Развиваем актерское мастерство. Репетиция.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CE442F" w:rsidRDefault="00D21251" w:rsidP="00D63650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kern w:val="2"/>
                <w:sz w:val="24"/>
                <w:szCs w:val="24"/>
              </w:rPr>
            </w:pPr>
            <w:r w:rsidRPr="004E6E05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CE442F" w:rsidRDefault="00D21251" w:rsidP="00D63650">
            <w:pPr>
              <w:spacing w:line="241" w:lineRule="auto"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D21251">
              <w:rPr>
                <w:iCs/>
                <w:color w:val="000000"/>
                <w:sz w:val="24"/>
                <w:szCs w:val="24"/>
              </w:rPr>
              <w:t>зал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kern w:val="2"/>
                <w:sz w:val="24"/>
                <w:szCs w:val="24"/>
              </w:rPr>
            </w:pPr>
            <w:r w:rsidRPr="004E6E05">
              <w:rPr>
                <w:kern w:val="2"/>
                <w:sz w:val="24"/>
                <w:szCs w:val="24"/>
              </w:rPr>
              <w:t>Исполнение роли</w:t>
            </w:r>
          </w:p>
        </w:tc>
      </w:tr>
      <w:tr w:rsidR="00D21251" w:rsidRPr="00CE442F" w:rsidTr="00DA48C9">
        <w:trPr>
          <w:trHeight w:val="771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6E7B84" w:rsidRDefault="00D21251" w:rsidP="00D63650">
            <w:pPr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7.11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914C58" w:rsidRDefault="00962B7B" w:rsidP="00962B7B">
            <w:pPr>
              <w:ind w:right="55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07.04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Развиваем актерское мастерство. Репетиция.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CE442F" w:rsidRDefault="00D21251" w:rsidP="00D63650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kern w:val="2"/>
                <w:sz w:val="24"/>
                <w:szCs w:val="24"/>
              </w:rPr>
            </w:pPr>
            <w:r w:rsidRPr="004E6E05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CE442F" w:rsidRDefault="00D21251" w:rsidP="00D63650">
            <w:pPr>
              <w:spacing w:line="241" w:lineRule="auto"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D21251">
              <w:rPr>
                <w:iCs/>
                <w:color w:val="000000"/>
                <w:sz w:val="24"/>
                <w:szCs w:val="24"/>
              </w:rPr>
              <w:t>зал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kern w:val="2"/>
                <w:sz w:val="24"/>
                <w:szCs w:val="24"/>
              </w:rPr>
            </w:pPr>
            <w:r w:rsidRPr="004E6E05">
              <w:rPr>
                <w:kern w:val="2"/>
                <w:sz w:val="24"/>
                <w:szCs w:val="24"/>
              </w:rPr>
              <w:t>Исполнение роли</w:t>
            </w:r>
          </w:p>
        </w:tc>
      </w:tr>
      <w:tr w:rsidR="00D21251" w:rsidRPr="00CE442F" w:rsidTr="00DA48C9">
        <w:trPr>
          <w:trHeight w:val="771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6E7B84" w:rsidRDefault="00D21251" w:rsidP="00D63650">
            <w:pPr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7.12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914C58" w:rsidRDefault="00962B7B" w:rsidP="00994169">
            <w:pPr>
              <w:ind w:right="55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09</w:t>
            </w:r>
            <w:r w:rsidR="00914C58" w:rsidRPr="00914C58">
              <w:rPr>
                <w:iCs/>
                <w:color w:val="000000"/>
                <w:sz w:val="24"/>
                <w:szCs w:val="24"/>
              </w:rPr>
              <w:t>.04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Развиваем актерское мастерство. Репетиция.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CE442F" w:rsidRDefault="00D21251" w:rsidP="00D63650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kern w:val="2"/>
                <w:sz w:val="24"/>
                <w:szCs w:val="24"/>
              </w:rPr>
            </w:pPr>
            <w:r w:rsidRPr="004E6E05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CE442F" w:rsidRDefault="00D21251" w:rsidP="00D63650">
            <w:pPr>
              <w:spacing w:line="241" w:lineRule="auto"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D21251">
              <w:rPr>
                <w:iCs/>
                <w:color w:val="000000"/>
                <w:sz w:val="24"/>
                <w:szCs w:val="24"/>
              </w:rPr>
              <w:t>зал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kern w:val="2"/>
                <w:sz w:val="24"/>
                <w:szCs w:val="24"/>
              </w:rPr>
            </w:pPr>
            <w:r w:rsidRPr="004E6E05">
              <w:rPr>
                <w:kern w:val="2"/>
                <w:sz w:val="24"/>
                <w:szCs w:val="24"/>
              </w:rPr>
              <w:t>Исполнение роли</w:t>
            </w:r>
          </w:p>
        </w:tc>
      </w:tr>
      <w:tr w:rsidR="00D21251" w:rsidRPr="00CE442F" w:rsidTr="00DA48C9">
        <w:trPr>
          <w:trHeight w:val="771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6E7B84" w:rsidRDefault="00D21251" w:rsidP="00D63650">
            <w:pPr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7.13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914C58" w:rsidRDefault="00962B7B" w:rsidP="00D63650">
            <w:pPr>
              <w:ind w:right="55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14</w:t>
            </w:r>
            <w:r w:rsidR="00914C58" w:rsidRPr="00914C58">
              <w:rPr>
                <w:iCs/>
                <w:color w:val="000000"/>
                <w:sz w:val="24"/>
                <w:szCs w:val="24"/>
              </w:rPr>
              <w:t>.04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Развиваем актерское мастерство. Репетиция.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CE442F" w:rsidRDefault="00D21251" w:rsidP="00D63650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kern w:val="2"/>
                <w:sz w:val="24"/>
                <w:szCs w:val="24"/>
              </w:rPr>
            </w:pPr>
            <w:r w:rsidRPr="004E6E05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CE442F" w:rsidRDefault="00D21251" w:rsidP="00D63650">
            <w:pPr>
              <w:spacing w:line="241" w:lineRule="auto"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D21251">
              <w:rPr>
                <w:iCs/>
                <w:color w:val="000000"/>
                <w:sz w:val="24"/>
                <w:szCs w:val="24"/>
              </w:rPr>
              <w:t>зал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kern w:val="2"/>
                <w:sz w:val="24"/>
                <w:szCs w:val="24"/>
              </w:rPr>
            </w:pPr>
            <w:r w:rsidRPr="004E6E05">
              <w:rPr>
                <w:kern w:val="2"/>
                <w:sz w:val="24"/>
                <w:szCs w:val="24"/>
              </w:rPr>
              <w:t>Исполнение роли</w:t>
            </w:r>
          </w:p>
        </w:tc>
      </w:tr>
      <w:tr w:rsidR="00D21251" w:rsidRPr="00CE442F" w:rsidTr="00DA48C9">
        <w:trPr>
          <w:trHeight w:val="771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6E7B84" w:rsidRDefault="00D21251" w:rsidP="00D63650">
            <w:pPr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7.14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914C58" w:rsidRDefault="00962B7B" w:rsidP="00D63650">
            <w:pPr>
              <w:ind w:right="55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16</w:t>
            </w:r>
            <w:r w:rsidR="00994169">
              <w:rPr>
                <w:iCs/>
                <w:color w:val="000000"/>
                <w:sz w:val="24"/>
                <w:szCs w:val="24"/>
              </w:rPr>
              <w:t>.</w:t>
            </w:r>
            <w:r w:rsidR="00914C58" w:rsidRPr="00914C58">
              <w:rPr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Развиваем актерское мастерство. Репетиция.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CE442F" w:rsidRDefault="00D21251" w:rsidP="00D63650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kern w:val="2"/>
                <w:sz w:val="24"/>
                <w:szCs w:val="24"/>
              </w:rPr>
            </w:pPr>
            <w:r w:rsidRPr="004E6E05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CE442F" w:rsidRDefault="00D21251" w:rsidP="00D63650">
            <w:pPr>
              <w:spacing w:line="241" w:lineRule="auto"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D21251">
              <w:rPr>
                <w:iCs/>
                <w:color w:val="000000"/>
                <w:sz w:val="24"/>
                <w:szCs w:val="24"/>
              </w:rPr>
              <w:t>зал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kern w:val="2"/>
                <w:sz w:val="24"/>
                <w:szCs w:val="24"/>
              </w:rPr>
            </w:pPr>
            <w:r w:rsidRPr="004E6E05">
              <w:rPr>
                <w:kern w:val="2"/>
                <w:sz w:val="24"/>
                <w:szCs w:val="24"/>
              </w:rPr>
              <w:t>Исполнение роли</w:t>
            </w:r>
          </w:p>
        </w:tc>
      </w:tr>
      <w:tr w:rsidR="00D21251" w:rsidRPr="00CE442F" w:rsidTr="00DA48C9">
        <w:trPr>
          <w:trHeight w:val="771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4E6E05" w:rsidRDefault="00D21251" w:rsidP="00797CE6">
            <w:pPr>
              <w:pStyle w:val="a8"/>
              <w:rPr>
                <w:kern w:val="2"/>
                <w:sz w:val="24"/>
                <w:szCs w:val="24"/>
              </w:rPr>
            </w:pPr>
            <w:r>
              <w:rPr>
                <w:b/>
                <w:i/>
                <w:kern w:val="2"/>
                <w:sz w:val="24"/>
                <w:szCs w:val="24"/>
              </w:rPr>
              <w:t>Раздел 8«Подведение итогов» 9</w:t>
            </w:r>
            <w:r w:rsidRPr="004E6E05">
              <w:rPr>
                <w:b/>
                <w:i/>
                <w:kern w:val="2"/>
                <w:sz w:val="24"/>
                <w:szCs w:val="24"/>
              </w:rPr>
              <w:t xml:space="preserve"> ч</w:t>
            </w:r>
          </w:p>
        </w:tc>
      </w:tr>
      <w:tr w:rsidR="00D21251" w:rsidRPr="00CE442F" w:rsidTr="00DA48C9">
        <w:trPr>
          <w:trHeight w:val="771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6E7B84" w:rsidRDefault="00D21251" w:rsidP="00D63650">
            <w:pPr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8.1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914C58" w:rsidRDefault="00962B7B" w:rsidP="00D63650">
            <w:pPr>
              <w:ind w:right="55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21</w:t>
            </w:r>
            <w:r w:rsidR="00914C58" w:rsidRPr="00914C58">
              <w:rPr>
                <w:iCs/>
                <w:color w:val="000000"/>
                <w:sz w:val="24"/>
                <w:szCs w:val="24"/>
              </w:rPr>
              <w:t>.04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Показ театрального представления:</w:t>
            </w:r>
          </w:p>
          <w:p w:rsidR="00D21251" w:rsidRPr="004E6E05" w:rsidRDefault="00D21251" w:rsidP="00797CE6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в школе для у</w:t>
            </w:r>
            <w:r>
              <w:rPr>
                <w:sz w:val="24"/>
                <w:szCs w:val="24"/>
              </w:rPr>
              <w:t>чащихся и учителей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CE442F" w:rsidRDefault="00D21251" w:rsidP="00D63650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kern w:val="2"/>
                <w:sz w:val="24"/>
                <w:szCs w:val="24"/>
              </w:rPr>
            </w:pPr>
            <w:r w:rsidRPr="004E6E05">
              <w:rPr>
                <w:kern w:val="2"/>
                <w:sz w:val="24"/>
                <w:szCs w:val="24"/>
              </w:rPr>
              <w:t>Презентация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D21251" w:rsidRDefault="00D21251" w:rsidP="00D63650">
            <w:pPr>
              <w:spacing w:line="241" w:lineRule="auto"/>
              <w:jc w:val="center"/>
              <w:rPr>
                <w:iCs/>
                <w:color w:val="000000"/>
                <w:sz w:val="24"/>
                <w:szCs w:val="24"/>
              </w:rPr>
            </w:pPr>
            <w:r w:rsidRPr="00D21251">
              <w:rPr>
                <w:iCs/>
                <w:color w:val="000000"/>
                <w:sz w:val="24"/>
                <w:szCs w:val="24"/>
              </w:rPr>
              <w:t>зал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kern w:val="2"/>
                <w:sz w:val="24"/>
                <w:szCs w:val="24"/>
              </w:rPr>
            </w:pPr>
            <w:r w:rsidRPr="004E6E05">
              <w:rPr>
                <w:kern w:val="2"/>
                <w:sz w:val="24"/>
                <w:szCs w:val="24"/>
              </w:rPr>
              <w:t>Спектакль</w:t>
            </w:r>
          </w:p>
        </w:tc>
      </w:tr>
      <w:tr w:rsidR="00D21251" w:rsidRPr="00CE442F" w:rsidTr="00DA48C9">
        <w:trPr>
          <w:trHeight w:val="771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6E7B84" w:rsidRDefault="00D21251" w:rsidP="00D63650">
            <w:pPr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8.2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914C58" w:rsidRDefault="00962B7B" w:rsidP="00962B7B">
            <w:pPr>
              <w:ind w:right="55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23</w:t>
            </w:r>
            <w:r w:rsidR="00914C58" w:rsidRPr="00914C58">
              <w:rPr>
                <w:iCs/>
                <w:color w:val="000000"/>
                <w:sz w:val="24"/>
                <w:szCs w:val="24"/>
              </w:rPr>
              <w:t>.04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Показ театрального представления:</w:t>
            </w:r>
          </w:p>
          <w:p w:rsidR="00D21251" w:rsidRPr="004E6E05" w:rsidRDefault="00D21251" w:rsidP="00797CE6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родителей.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CE442F" w:rsidRDefault="00D21251" w:rsidP="00D63650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kern w:val="2"/>
                <w:sz w:val="24"/>
                <w:szCs w:val="24"/>
              </w:rPr>
            </w:pPr>
            <w:r w:rsidRPr="004E6E05">
              <w:rPr>
                <w:kern w:val="2"/>
                <w:sz w:val="24"/>
                <w:szCs w:val="24"/>
              </w:rPr>
              <w:t>Презентация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D21251" w:rsidRDefault="00D21251" w:rsidP="00D63650">
            <w:pPr>
              <w:spacing w:line="241" w:lineRule="auto"/>
              <w:jc w:val="center"/>
              <w:rPr>
                <w:iCs/>
                <w:color w:val="000000"/>
                <w:sz w:val="24"/>
                <w:szCs w:val="24"/>
              </w:rPr>
            </w:pPr>
            <w:r w:rsidRPr="00D21251">
              <w:rPr>
                <w:iCs/>
                <w:color w:val="000000"/>
                <w:sz w:val="24"/>
                <w:szCs w:val="24"/>
              </w:rPr>
              <w:t>зал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kern w:val="2"/>
                <w:sz w:val="24"/>
                <w:szCs w:val="24"/>
              </w:rPr>
            </w:pPr>
            <w:r w:rsidRPr="004E6E05">
              <w:rPr>
                <w:kern w:val="2"/>
                <w:sz w:val="24"/>
                <w:szCs w:val="24"/>
              </w:rPr>
              <w:t>Спектакль</w:t>
            </w:r>
          </w:p>
        </w:tc>
      </w:tr>
      <w:tr w:rsidR="00D21251" w:rsidRPr="00CE442F" w:rsidTr="00DA48C9">
        <w:trPr>
          <w:trHeight w:val="771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6E7B84" w:rsidRDefault="00D21251" w:rsidP="00D63650">
            <w:pPr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8.3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914C58" w:rsidRDefault="00962B7B" w:rsidP="00D63650">
            <w:pPr>
              <w:ind w:right="55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28</w:t>
            </w:r>
            <w:r w:rsidR="00914C58" w:rsidRPr="00914C58">
              <w:rPr>
                <w:iCs/>
                <w:color w:val="000000"/>
                <w:sz w:val="24"/>
                <w:szCs w:val="24"/>
              </w:rPr>
              <w:t>.04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>каз театрального представления</w:t>
            </w:r>
          </w:p>
          <w:p w:rsidR="00D21251" w:rsidRPr="004E6E05" w:rsidRDefault="00D21251" w:rsidP="00797CE6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на районном смотре.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CE442F" w:rsidRDefault="00D21251" w:rsidP="00D63650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kern w:val="2"/>
                <w:sz w:val="24"/>
                <w:szCs w:val="24"/>
              </w:rPr>
            </w:pPr>
            <w:r w:rsidRPr="004E6E05">
              <w:rPr>
                <w:kern w:val="2"/>
                <w:sz w:val="24"/>
                <w:szCs w:val="24"/>
              </w:rPr>
              <w:t>Презентация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D21251" w:rsidRDefault="00D21251" w:rsidP="00D63650">
            <w:pPr>
              <w:spacing w:line="241" w:lineRule="auto"/>
              <w:jc w:val="center"/>
              <w:rPr>
                <w:iCs/>
                <w:color w:val="000000"/>
                <w:sz w:val="24"/>
                <w:szCs w:val="24"/>
              </w:rPr>
            </w:pPr>
            <w:r w:rsidRPr="00D21251">
              <w:rPr>
                <w:iCs/>
                <w:color w:val="000000"/>
                <w:sz w:val="24"/>
                <w:szCs w:val="24"/>
              </w:rPr>
              <w:t>зал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kern w:val="2"/>
                <w:sz w:val="24"/>
                <w:szCs w:val="24"/>
              </w:rPr>
            </w:pPr>
            <w:r w:rsidRPr="004E6E05">
              <w:rPr>
                <w:kern w:val="2"/>
                <w:sz w:val="24"/>
                <w:szCs w:val="24"/>
              </w:rPr>
              <w:t>Спектакль</w:t>
            </w:r>
          </w:p>
        </w:tc>
      </w:tr>
      <w:tr w:rsidR="00D21251" w:rsidRPr="00CE442F" w:rsidTr="00DA48C9">
        <w:trPr>
          <w:trHeight w:val="771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6E7B84" w:rsidRDefault="00D21251" w:rsidP="00D63650">
            <w:pPr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8.4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914C58" w:rsidRDefault="0016451C" w:rsidP="00D63650">
            <w:pPr>
              <w:ind w:right="55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30</w:t>
            </w:r>
            <w:r w:rsidR="00962B7B">
              <w:rPr>
                <w:iCs/>
                <w:color w:val="000000"/>
                <w:sz w:val="24"/>
                <w:szCs w:val="24"/>
              </w:rPr>
              <w:t>.04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Анализ проделанной работы..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CE442F" w:rsidRDefault="00D21251" w:rsidP="00D63650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kern w:val="2"/>
                <w:sz w:val="24"/>
                <w:szCs w:val="24"/>
              </w:rPr>
            </w:pPr>
            <w:r w:rsidRPr="004E6E05">
              <w:rPr>
                <w:kern w:val="2"/>
                <w:sz w:val="24"/>
                <w:szCs w:val="24"/>
              </w:rPr>
              <w:t>Обобщение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CE442F" w:rsidRDefault="00FF0F95" w:rsidP="00D63650">
            <w:pPr>
              <w:spacing w:line="241" w:lineRule="auto"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D21251">
              <w:rPr>
                <w:iCs/>
                <w:color w:val="000000"/>
              </w:rPr>
              <w:t>К.203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kern w:val="2"/>
                <w:sz w:val="24"/>
                <w:szCs w:val="24"/>
              </w:rPr>
            </w:pPr>
            <w:r w:rsidRPr="004E6E05">
              <w:rPr>
                <w:kern w:val="2"/>
                <w:sz w:val="24"/>
                <w:szCs w:val="24"/>
              </w:rPr>
              <w:t>Творческий отчет</w:t>
            </w:r>
          </w:p>
        </w:tc>
      </w:tr>
      <w:tr w:rsidR="00D21251" w:rsidRPr="00CE442F" w:rsidTr="00DA48C9">
        <w:trPr>
          <w:trHeight w:val="771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6E7B84" w:rsidRDefault="00D21251" w:rsidP="00D63650">
            <w:pPr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8.5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914C58" w:rsidRDefault="0016451C" w:rsidP="00D63650">
            <w:pPr>
              <w:ind w:right="55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07.05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 xml:space="preserve">Анализ проделанной работы. Творческий отчет. 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CE442F" w:rsidRDefault="00D21251" w:rsidP="00D63650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kern w:val="2"/>
                <w:sz w:val="24"/>
                <w:szCs w:val="24"/>
              </w:rPr>
            </w:pPr>
            <w:r w:rsidRPr="004E6E05">
              <w:rPr>
                <w:kern w:val="2"/>
                <w:sz w:val="24"/>
                <w:szCs w:val="24"/>
              </w:rPr>
              <w:t>Обобщение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CE442F" w:rsidRDefault="00FF0F95" w:rsidP="00D63650">
            <w:pPr>
              <w:spacing w:line="241" w:lineRule="auto"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D21251">
              <w:rPr>
                <w:iCs/>
                <w:color w:val="000000"/>
              </w:rPr>
              <w:t>К.203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kern w:val="2"/>
                <w:sz w:val="24"/>
                <w:szCs w:val="24"/>
              </w:rPr>
            </w:pPr>
            <w:r w:rsidRPr="004E6E05">
              <w:rPr>
                <w:kern w:val="2"/>
                <w:sz w:val="24"/>
                <w:szCs w:val="24"/>
              </w:rPr>
              <w:t>Творческий отчет</w:t>
            </w:r>
          </w:p>
        </w:tc>
      </w:tr>
      <w:tr w:rsidR="00D21251" w:rsidRPr="00CE442F" w:rsidTr="00DA48C9">
        <w:trPr>
          <w:trHeight w:val="771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6E7B84" w:rsidRDefault="00D21251" w:rsidP="00D63650">
            <w:pPr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8.6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914C58" w:rsidRDefault="0016451C" w:rsidP="00962B7B">
            <w:pPr>
              <w:ind w:right="55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12</w:t>
            </w:r>
            <w:r w:rsidR="00914C58" w:rsidRPr="00914C58">
              <w:rPr>
                <w:iCs/>
                <w:color w:val="000000"/>
                <w:sz w:val="24"/>
                <w:szCs w:val="24"/>
              </w:rPr>
              <w:t>.05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Анализ проде</w:t>
            </w:r>
            <w:r>
              <w:rPr>
                <w:sz w:val="24"/>
                <w:szCs w:val="24"/>
              </w:rPr>
              <w:t>ланной работы.</w:t>
            </w:r>
            <w:r w:rsidRPr="004E6E05">
              <w:rPr>
                <w:sz w:val="24"/>
                <w:szCs w:val="24"/>
              </w:rPr>
              <w:t xml:space="preserve"> Поощрение лучших артистов.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CE442F" w:rsidRDefault="00D21251" w:rsidP="00D63650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kern w:val="2"/>
                <w:sz w:val="24"/>
                <w:szCs w:val="24"/>
              </w:rPr>
            </w:pPr>
            <w:r w:rsidRPr="004E6E05">
              <w:rPr>
                <w:kern w:val="2"/>
                <w:sz w:val="24"/>
                <w:szCs w:val="24"/>
              </w:rPr>
              <w:t>Обобщение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CE442F" w:rsidRDefault="00FF0F95" w:rsidP="00D63650">
            <w:pPr>
              <w:spacing w:line="241" w:lineRule="auto"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D21251">
              <w:rPr>
                <w:iCs/>
                <w:color w:val="000000"/>
              </w:rPr>
              <w:t>К.203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kern w:val="2"/>
                <w:sz w:val="24"/>
                <w:szCs w:val="24"/>
              </w:rPr>
            </w:pPr>
            <w:r w:rsidRPr="004E6E05">
              <w:rPr>
                <w:kern w:val="2"/>
                <w:sz w:val="24"/>
                <w:szCs w:val="24"/>
              </w:rPr>
              <w:t>Творческий отчет</w:t>
            </w:r>
          </w:p>
        </w:tc>
      </w:tr>
      <w:tr w:rsidR="00D21251" w:rsidRPr="00CE442F" w:rsidTr="00DA48C9">
        <w:trPr>
          <w:trHeight w:val="771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6E7B84" w:rsidRDefault="00D21251" w:rsidP="00D63650">
            <w:pPr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8.7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914C58" w:rsidRDefault="00962B7B" w:rsidP="00D63650">
            <w:pPr>
              <w:ind w:right="55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1</w:t>
            </w:r>
            <w:r w:rsidR="0016451C">
              <w:rPr>
                <w:iCs/>
                <w:color w:val="000000"/>
                <w:sz w:val="24"/>
                <w:szCs w:val="24"/>
              </w:rPr>
              <w:t>4</w:t>
            </w:r>
            <w:r w:rsidR="00914C58" w:rsidRPr="00914C58">
              <w:rPr>
                <w:iCs/>
                <w:color w:val="000000"/>
                <w:sz w:val="24"/>
                <w:szCs w:val="24"/>
              </w:rPr>
              <w:t>.05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Оформление страниц «Летописи школьного театра».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251" w:rsidRPr="00CE442F" w:rsidRDefault="00D21251" w:rsidP="00D63650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kern w:val="2"/>
                <w:sz w:val="24"/>
                <w:szCs w:val="24"/>
              </w:rPr>
            </w:pPr>
            <w:r w:rsidRPr="004E6E05">
              <w:rPr>
                <w:kern w:val="2"/>
                <w:sz w:val="24"/>
                <w:szCs w:val="24"/>
              </w:rPr>
              <w:t>Практикум</w:t>
            </w:r>
          </w:p>
          <w:p w:rsidR="00D21251" w:rsidRPr="004E6E05" w:rsidRDefault="00D21251" w:rsidP="00797CE6">
            <w:pPr>
              <w:pStyle w:val="a8"/>
              <w:rPr>
                <w:kern w:val="2"/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CE442F" w:rsidRDefault="00FF0F95" w:rsidP="00D63650">
            <w:pPr>
              <w:spacing w:line="241" w:lineRule="auto"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D21251">
              <w:rPr>
                <w:iCs/>
                <w:color w:val="000000"/>
              </w:rPr>
              <w:t>К.203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251" w:rsidRPr="004E6E05" w:rsidRDefault="00D21251" w:rsidP="00797CE6">
            <w:pPr>
              <w:pStyle w:val="a8"/>
              <w:rPr>
                <w:kern w:val="2"/>
                <w:sz w:val="24"/>
                <w:szCs w:val="24"/>
              </w:rPr>
            </w:pPr>
            <w:r w:rsidRPr="004E6E05">
              <w:rPr>
                <w:kern w:val="2"/>
                <w:sz w:val="24"/>
                <w:szCs w:val="24"/>
              </w:rPr>
              <w:t>Летопись школьного театра</w:t>
            </w:r>
          </w:p>
        </w:tc>
      </w:tr>
      <w:tr w:rsidR="00914C58" w:rsidRPr="00CE442F" w:rsidTr="00DA48C9">
        <w:trPr>
          <w:trHeight w:val="771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4C58" w:rsidRDefault="00914C58" w:rsidP="00D63650">
            <w:pPr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8.8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4C58" w:rsidRPr="00914C58" w:rsidRDefault="0016451C" w:rsidP="00D63650">
            <w:pPr>
              <w:ind w:right="55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19</w:t>
            </w:r>
            <w:r w:rsidR="00914C58" w:rsidRPr="00914C58">
              <w:rPr>
                <w:iCs/>
                <w:color w:val="000000"/>
                <w:sz w:val="24"/>
                <w:szCs w:val="24"/>
              </w:rPr>
              <w:t>.05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58" w:rsidRPr="004E6E05" w:rsidRDefault="00914C58" w:rsidP="00CA0F9F">
            <w:pPr>
              <w:pStyle w:val="a8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Оформление страниц «Летописи школьного театра».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4C58" w:rsidRPr="00CE442F" w:rsidRDefault="00914C58" w:rsidP="00CA0F9F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58" w:rsidRPr="004E6E05" w:rsidRDefault="00914C58" w:rsidP="00CA0F9F">
            <w:pPr>
              <w:pStyle w:val="a8"/>
              <w:rPr>
                <w:kern w:val="2"/>
                <w:sz w:val="24"/>
                <w:szCs w:val="24"/>
              </w:rPr>
            </w:pPr>
            <w:r w:rsidRPr="004E6E05">
              <w:rPr>
                <w:kern w:val="2"/>
                <w:sz w:val="24"/>
                <w:szCs w:val="24"/>
              </w:rPr>
              <w:t>Практикум</w:t>
            </w:r>
          </w:p>
          <w:p w:rsidR="00914C58" w:rsidRPr="004E6E05" w:rsidRDefault="00914C58" w:rsidP="00CA0F9F">
            <w:pPr>
              <w:pStyle w:val="a8"/>
              <w:rPr>
                <w:kern w:val="2"/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58" w:rsidRPr="00CE442F" w:rsidRDefault="00914C58" w:rsidP="00CA0F9F">
            <w:pPr>
              <w:spacing w:line="241" w:lineRule="auto"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D21251">
              <w:rPr>
                <w:iCs/>
                <w:color w:val="000000"/>
              </w:rPr>
              <w:t>К.203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58" w:rsidRPr="004E6E05" w:rsidRDefault="00914C58" w:rsidP="00CA0F9F">
            <w:pPr>
              <w:pStyle w:val="a8"/>
              <w:rPr>
                <w:kern w:val="2"/>
                <w:sz w:val="24"/>
                <w:szCs w:val="24"/>
              </w:rPr>
            </w:pPr>
            <w:r w:rsidRPr="004E6E05">
              <w:rPr>
                <w:kern w:val="2"/>
                <w:sz w:val="24"/>
                <w:szCs w:val="24"/>
              </w:rPr>
              <w:t>Летопись школьного театра</w:t>
            </w:r>
          </w:p>
        </w:tc>
      </w:tr>
      <w:tr w:rsidR="00914C58" w:rsidRPr="00CE442F" w:rsidTr="00DA48C9">
        <w:trPr>
          <w:trHeight w:val="771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4C58" w:rsidRPr="006E7B84" w:rsidRDefault="00C026D2" w:rsidP="00D63650">
            <w:pPr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8.9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4C58" w:rsidRPr="00C026D2" w:rsidRDefault="0016451C" w:rsidP="00D63650">
            <w:pPr>
              <w:ind w:right="55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21</w:t>
            </w:r>
            <w:r w:rsidR="00C026D2" w:rsidRPr="00C026D2">
              <w:rPr>
                <w:iCs/>
                <w:color w:val="000000"/>
                <w:sz w:val="24"/>
                <w:szCs w:val="24"/>
              </w:rPr>
              <w:t>.05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58" w:rsidRPr="004E6E05" w:rsidRDefault="00C026D2" w:rsidP="00797CE6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4C58" w:rsidRPr="00CE442F" w:rsidRDefault="00C026D2" w:rsidP="00D63650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58" w:rsidRPr="004E6E05" w:rsidRDefault="00C026D2" w:rsidP="00797CE6">
            <w:pPr>
              <w:pStyle w:val="a8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58" w:rsidRPr="00C026D2" w:rsidRDefault="00C026D2" w:rsidP="00D63650">
            <w:pPr>
              <w:spacing w:line="241" w:lineRule="auto"/>
              <w:jc w:val="center"/>
              <w:rPr>
                <w:iCs/>
                <w:color w:val="000000"/>
                <w:sz w:val="24"/>
                <w:szCs w:val="24"/>
              </w:rPr>
            </w:pPr>
            <w:r w:rsidRPr="00C026D2">
              <w:rPr>
                <w:iCs/>
                <w:color w:val="000000"/>
                <w:sz w:val="24"/>
                <w:szCs w:val="24"/>
              </w:rPr>
              <w:t>Акт.зал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58" w:rsidRPr="004E6E05" w:rsidRDefault="00914C58" w:rsidP="00797CE6">
            <w:pPr>
              <w:pStyle w:val="a8"/>
              <w:rPr>
                <w:kern w:val="2"/>
                <w:sz w:val="24"/>
                <w:szCs w:val="24"/>
              </w:rPr>
            </w:pPr>
          </w:p>
        </w:tc>
      </w:tr>
      <w:tr w:rsidR="0016451C" w:rsidRPr="00CE442F" w:rsidTr="00DA48C9">
        <w:trPr>
          <w:trHeight w:val="771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51C" w:rsidRDefault="0016451C" w:rsidP="00D63650">
            <w:pPr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8.10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51C" w:rsidRDefault="0016451C" w:rsidP="00D63650">
            <w:pPr>
              <w:ind w:right="55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26.05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51C" w:rsidRDefault="0016451C" w:rsidP="00797CE6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Поездка на представление музыкального тетра г. Ростова-на-Дону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51C" w:rsidRDefault="0016451C" w:rsidP="00D63650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51C" w:rsidRDefault="0016451C" w:rsidP="00797CE6">
            <w:pPr>
              <w:pStyle w:val="a8"/>
              <w:rPr>
                <w:kern w:val="2"/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51C" w:rsidRPr="00C026D2" w:rsidRDefault="0016451C" w:rsidP="00D63650">
            <w:pPr>
              <w:spacing w:line="241" w:lineRule="auto"/>
              <w:jc w:val="center"/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51C" w:rsidRPr="004E6E05" w:rsidRDefault="0016451C" w:rsidP="00797CE6">
            <w:pPr>
              <w:pStyle w:val="a8"/>
              <w:rPr>
                <w:kern w:val="2"/>
                <w:sz w:val="24"/>
                <w:szCs w:val="24"/>
              </w:rPr>
            </w:pPr>
          </w:p>
        </w:tc>
      </w:tr>
      <w:tr w:rsidR="00C026D2" w:rsidRPr="00CE442F" w:rsidTr="00DA48C9">
        <w:trPr>
          <w:trHeight w:val="771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26D2" w:rsidRDefault="00C026D2" w:rsidP="00D63650">
            <w:pPr>
              <w:rPr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26D2" w:rsidRPr="00C026D2" w:rsidRDefault="00C026D2" w:rsidP="00D63650">
            <w:pPr>
              <w:ind w:right="55"/>
              <w:jc w:val="center"/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6D2" w:rsidRDefault="00C026D2" w:rsidP="00797CE6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26D2" w:rsidRDefault="00C026D2" w:rsidP="00D63650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6</w:t>
            </w:r>
            <w:r w:rsidR="0016451C">
              <w:rPr>
                <w:b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6D2" w:rsidRPr="004E6E05" w:rsidRDefault="00C026D2" w:rsidP="00797CE6">
            <w:pPr>
              <w:pStyle w:val="a8"/>
              <w:rPr>
                <w:kern w:val="2"/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6D2" w:rsidRPr="00CE442F" w:rsidRDefault="00C026D2" w:rsidP="00D63650">
            <w:pPr>
              <w:spacing w:line="241" w:lineRule="auto"/>
              <w:jc w:val="center"/>
              <w:rPr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6D2" w:rsidRPr="004E6E05" w:rsidRDefault="00C026D2" w:rsidP="00797CE6">
            <w:pPr>
              <w:pStyle w:val="a8"/>
              <w:rPr>
                <w:kern w:val="2"/>
                <w:sz w:val="24"/>
                <w:szCs w:val="24"/>
              </w:rPr>
            </w:pPr>
          </w:p>
        </w:tc>
      </w:tr>
    </w:tbl>
    <w:p w:rsidR="00F7287E" w:rsidRDefault="00F7287E" w:rsidP="00F7287E">
      <w:pPr>
        <w:ind w:firstLine="709"/>
        <w:jc w:val="center"/>
        <w:rPr>
          <w:i/>
          <w:iCs/>
          <w:sz w:val="28"/>
          <w:szCs w:val="28"/>
        </w:rPr>
      </w:pPr>
    </w:p>
    <w:p w:rsidR="00F7287E" w:rsidRDefault="00F7287E" w:rsidP="00F7287E">
      <w:pPr>
        <w:ind w:firstLine="709"/>
        <w:jc w:val="center"/>
        <w:rPr>
          <w:i/>
          <w:iCs/>
          <w:sz w:val="28"/>
          <w:szCs w:val="28"/>
        </w:rPr>
      </w:pPr>
    </w:p>
    <w:p w:rsidR="004C7C3D" w:rsidRDefault="004C7C3D" w:rsidP="00F13DEE">
      <w:pPr>
        <w:pStyle w:val="Heading1"/>
        <w:ind w:left="0" w:right="803"/>
        <w:rPr>
          <w:sz w:val="24"/>
          <w:szCs w:val="24"/>
        </w:rPr>
      </w:pPr>
    </w:p>
    <w:p w:rsidR="009F5020" w:rsidRDefault="009F5020" w:rsidP="00F13DEE">
      <w:pPr>
        <w:pStyle w:val="Heading1"/>
        <w:ind w:left="0" w:right="803"/>
        <w:rPr>
          <w:sz w:val="24"/>
          <w:szCs w:val="24"/>
        </w:rPr>
      </w:pPr>
    </w:p>
    <w:p w:rsidR="009F5020" w:rsidRDefault="009F5020" w:rsidP="00F13DEE">
      <w:pPr>
        <w:pStyle w:val="Heading1"/>
        <w:ind w:left="0" w:right="803"/>
        <w:rPr>
          <w:sz w:val="24"/>
          <w:szCs w:val="24"/>
        </w:rPr>
      </w:pPr>
    </w:p>
    <w:p w:rsidR="009F5020" w:rsidRPr="002A6FAA" w:rsidRDefault="009F5020" w:rsidP="00F13DEE">
      <w:pPr>
        <w:pStyle w:val="Heading1"/>
        <w:ind w:left="0" w:right="803"/>
        <w:rPr>
          <w:sz w:val="24"/>
          <w:szCs w:val="24"/>
        </w:rPr>
      </w:pPr>
    </w:p>
    <w:p w:rsidR="00391524" w:rsidRPr="002A6FAA" w:rsidRDefault="00391524" w:rsidP="00C74CDE">
      <w:pPr>
        <w:pStyle w:val="a5"/>
        <w:widowControl/>
        <w:numPr>
          <w:ilvl w:val="0"/>
          <w:numId w:val="14"/>
        </w:numPr>
        <w:autoSpaceDE/>
        <w:autoSpaceDN/>
        <w:contextualSpacing/>
        <w:jc w:val="center"/>
        <w:outlineLvl w:val="0"/>
        <w:rPr>
          <w:b/>
          <w:bCs/>
          <w:sz w:val="24"/>
          <w:szCs w:val="24"/>
        </w:rPr>
      </w:pPr>
      <w:bookmarkStart w:id="8" w:name="_Toc132795555"/>
      <w:r w:rsidRPr="002A6FAA">
        <w:rPr>
          <w:b/>
          <w:bCs/>
          <w:sz w:val="24"/>
          <w:szCs w:val="24"/>
        </w:rPr>
        <w:t>СОДЕРЖАНИЕ ПРОГРАММЫ</w:t>
      </w:r>
      <w:bookmarkEnd w:id="8"/>
    </w:p>
    <w:p w:rsidR="00391524" w:rsidRPr="002A6FAA" w:rsidRDefault="00391524" w:rsidP="00391524">
      <w:pPr>
        <w:tabs>
          <w:tab w:val="left" w:pos="3146"/>
        </w:tabs>
        <w:ind w:firstLine="709"/>
        <w:rPr>
          <w:b/>
          <w:bCs/>
          <w:sz w:val="24"/>
          <w:szCs w:val="24"/>
        </w:rPr>
      </w:pPr>
      <w:r w:rsidRPr="002A6FAA">
        <w:rPr>
          <w:b/>
          <w:bCs/>
          <w:sz w:val="24"/>
          <w:szCs w:val="24"/>
        </w:rPr>
        <w:tab/>
      </w:r>
    </w:p>
    <w:p w:rsidR="00391524" w:rsidRPr="002A6FAA" w:rsidRDefault="00391524" w:rsidP="00F37BC9">
      <w:pPr>
        <w:ind w:left="1701"/>
        <w:jc w:val="both"/>
        <w:rPr>
          <w:b/>
          <w:sz w:val="24"/>
          <w:szCs w:val="24"/>
        </w:rPr>
      </w:pPr>
      <w:bookmarkStart w:id="9" w:name="_Toc132795556"/>
      <w:r w:rsidRPr="002A6FAA">
        <w:rPr>
          <w:b/>
          <w:sz w:val="24"/>
          <w:szCs w:val="24"/>
        </w:rPr>
        <w:t>3.1 Условия реализации программы</w:t>
      </w:r>
      <w:bookmarkEnd w:id="9"/>
    </w:p>
    <w:p w:rsidR="00391524" w:rsidRPr="002A6FAA" w:rsidRDefault="00391524" w:rsidP="00F37BC9">
      <w:pPr>
        <w:ind w:left="1701"/>
        <w:jc w:val="both"/>
        <w:rPr>
          <w:b/>
          <w:sz w:val="24"/>
          <w:szCs w:val="24"/>
        </w:rPr>
      </w:pPr>
      <w:r w:rsidRPr="002A6FAA">
        <w:rPr>
          <w:b/>
          <w:sz w:val="24"/>
          <w:szCs w:val="24"/>
        </w:rPr>
        <w:t>Материально-техническое оснащение</w:t>
      </w:r>
      <w:r w:rsidR="00BA09F5" w:rsidRPr="002A6FAA">
        <w:rPr>
          <w:b/>
          <w:sz w:val="24"/>
          <w:szCs w:val="24"/>
        </w:rPr>
        <w:t>:</w:t>
      </w:r>
    </w:p>
    <w:p w:rsidR="00BA09F5" w:rsidRDefault="00BA09F5" w:rsidP="00F37BC9">
      <w:pPr>
        <w:pStyle w:val="a5"/>
        <w:ind w:left="2421"/>
        <w:jc w:val="both"/>
        <w:rPr>
          <w:sz w:val="24"/>
          <w:szCs w:val="24"/>
        </w:rPr>
      </w:pPr>
    </w:p>
    <w:p w:rsidR="00F37BC9" w:rsidRPr="004E6E05" w:rsidRDefault="00F37BC9" w:rsidP="00F37BC9">
      <w:pPr>
        <w:pStyle w:val="a5"/>
        <w:widowControl/>
        <w:numPr>
          <w:ilvl w:val="0"/>
          <w:numId w:val="29"/>
        </w:numPr>
        <w:autoSpaceDE/>
        <w:autoSpaceDN/>
        <w:contextualSpacing/>
        <w:rPr>
          <w:sz w:val="24"/>
          <w:szCs w:val="24"/>
        </w:rPr>
      </w:pPr>
      <w:r w:rsidRPr="004E6E05">
        <w:rPr>
          <w:sz w:val="24"/>
          <w:szCs w:val="24"/>
        </w:rPr>
        <w:t>Клас</w:t>
      </w:r>
      <w:r w:rsidR="00501238">
        <w:rPr>
          <w:sz w:val="24"/>
          <w:szCs w:val="24"/>
        </w:rPr>
        <w:t xml:space="preserve">сная комната </w:t>
      </w:r>
      <w:r w:rsidRPr="004E6E05">
        <w:rPr>
          <w:sz w:val="24"/>
          <w:szCs w:val="24"/>
        </w:rPr>
        <w:t xml:space="preserve"> - техническое оснащение (компьютер, проектор, экран);</w:t>
      </w:r>
    </w:p>
    <w:p w:rsidR="00F37BC9" w:rsidRPr="004E6E05" w:rsidRDefault="00F37BC9" w:rsidP="00F37BC9">
      <w:pPr>
        <w:pStyle w:val="a5"/>
        <w:widowControl/>
        <w:numPr>
          <w:ilvl w:val="0"/>
          <w:numId w:val="29"/>
        </w:numPr>
        <w:autoSpaceDE/>
        <w:autoSpaceDN/>
        <w:contextualSpacing/>
        <w:rPr>
          <w:sz w:val="24"/>
          <w:szCs w:val="24"/>
        </w:rPr>
      </w:pPr>
      <w:r w:rsidRPr="004E6E05">
        <w:rPr>
          <w:sz w:val="24"/>
          <w:szCs w:val="24"/>
        </w:rPr>
        <w:t>Актовый зал (импровизированная сцена);</w:t>
      </w:r>
    </w:p>
    <w:p w:rsidR="00F37BC9" w:rsidRPr="004E6E05" w:rsidRDefault="00F37BC9" w:rsidP="00F37BC9">
      <w:pPr>
        <w:pStyle w:val="a5"/>
        <w:widowControl/>
        <w:numPr>
          <w:ilvl w:val="0"/>
          <w:numId w:val="29"/>
        </w:numPr>
        <w:autoSpaceDE/>
        <w:autoSpaceDN/>
        <w:contextualSpacing/>
        <w:rPr>
          <w:sz w:val="24"/>
          <w:szCs w:val="24"/>
        </w:rPr>
      </w:pPr>
      <w:r w:rsidRPr="004E6E05">
        <w:rPr>
          <w:sz w:val="24"/>
          <w:szCs w:val="24"/>
        </w:rPr>
        <w:t>Видеоматериалы, аудиоматериалы.</w:t>
      </w:r>
    </w:p>
    <w:p w:rsidR="00F37BC9" w:rsidRPr="004E6E05" w:rsidRDefault="00F37BC9" w:rsidP="00F37BC9">
      <w:pPr>
        <w:numPr>
          <w:ilvl w:val="0"/>
          <w:numId w:val="29"/>
        </w:numPr>
        <w:shd w:val="clear" w:color="auto" w:fill="FFFFFF"/>
        <w:tabs>
          <w:tab w:val="left" w:pos="541"/>
          <w:tab w:val="left" w:pos="567"/>
        </w:tabs>
        <w:autoSpaceDE/>
        <w:autoSpaceDN/>
        <w:ind w:left="0" w:firstLine="567"/>
        <w:jc w:val="both"/>
        <w:rPr>
          <w:kern w:val="2"/>
          <w:sz w:val="24"/>
          <w:szCs w:val="24"/>
        </w:rPr>
      </w:pPr>
      <w:r w:rsidRPr="004E6E05">
        <w:rPr>
          <w:kern w:val="2"/>
          <w:sz w:val="24"/>
          <w:szCs w:val="24"/>
        </w:rPr>
        <w:t>тематические текстовые подборки (лекционный материал, разъяснения, образовательная информация и т.д.);</w:t>
      </w:r>
    </w:p>
    <w:p w:rsidR="00F37BC9" w:rsidRPr="004E6E05" w:rsidRDefault="00F37BC9" w:rsidP="00F37BC9">
      <w:pPr>
        <w:numPr>
          <w:ilvl w:val="0"/>
          <w:numId w:val="29"/>
        </w:numPr>
        <w:shd w:val="clear" w:color="auto" w:fill="FFFFFF"/>
        <w:tabs>
          <w:tab w:val="left" w:pos="541"/>
          <w:tab w:val="left" w:pos="851"/>
        </w:tabs>
        <w:autoSpaceDE/>
        <w:autoSpaceDN/>
        <w:ind w:left="851" w:hanging="284"/>
        <w:jc w:val="both"/>
        <w:rPr>
          <w:kern w:val="2"/>
          <w:sz w:val="24"/>
          <w:szCs w:val="24"/>
        </w:rPr>
      </w:pPr>
      <w:r w:rsidRPr="004E6E05">
        <w:rPr>
          <w:kern w:val="2"/>
          <w:sz w:val="24"/>
          <w:szCs w:val="24"/>
        </w:rPr>
        <w:t>материалы диагностических и обучающих игр;</w:t>
      </w:r>
    </w:p>
    <w:p w:rsidR="00F37BC9" w:rsidRPr="004E6E05" w:rsidRDefault="00F37BC9" w:rsidP="00F37BC9">
      <w:pPr>
        <w:numPr>
          <w:ilvl w:val="0"/>
          <w:numId w:val="29"/>
        </w:numPr>
        <w:shd w:val="clear" w:color="auto" w:fill="FFFFFF"/>
        <w:tabs>
          <w:tab w:val="left" w:pos="541"/>
          <w:tab w:val="left" w:pos="851"/>
        </w:tabs>
        <w:autoSpaceDE/>
        <w:autoSpaceDN/>
        <w:ind w:left="851" w:hanging="284"/>
        <w:jc w:val="both"/>
        <w:rPr>
          <w:kern w:val="2"/>
          <w:sz w:val="24"/>
          <w:szCs w:val="24"/>
        </w:rPr>
      </w:pPr>
      <w:r w:rsidRPr="004E6E05">
        <w:rPr>
          <w:kern w:val="2"/>
          <w:sz w:val="24"/>
          <w:szCs w:val="24"/>
        </w:rPr>
        <w:t>видеопрезентации, электронные презентации.</w:t>
      </w:r>
    </w:p>
    <w:p w:rsidR="00F37BC9" w:rsidRDefault="00F37BC9" w:rsidP="00F37BC9">
      <w:pPr>
        <w:pStyle w:val="a5"/>
        <w:ind w:left="2421"/>
        <w:jc w:val="both"/>
        <w:rPr>
          <w:sz w:val="24"/>
          <w:szCs w:val="24"/>
        </w:rPr>
      </w:pPr>
    </w:p>
    <w:p w:rsidR="00BA09F5" w:rsidRPr="00F37BC9" w:rsidRDefault="00BA09F5" w:rsidP="00F37BC9">
      <w:pPr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F37BC9">
        <w:rPr>
          <w:b/>
          <w:sz w:val="24"/>
          <w:szCs w:val="24"/>
        </w:rPr>
        <w:t>Кадровое</w:t>
      </w:r>
      <w:r w:rsidRPr="00F37BC9">
        <w:rPr>
          <w:b/>
          <w:spacing w:val="-2"/>
          <w:sz w:val="24"/>
          <w:szCs w:val="24"/>
        </w:rPr>
        <w:t xml:space="preserve"> </w:t>
      </w:r>
      <w:r w:rsidRPr="00F37BC9">
        <w:rPr>
          <w:b/>
          <w:sz w:val="24"/>
          <w:szCs w:val="24"/>
        </w:rPr>
        <w:t>обеспечение:</w:t>
      </w:r>
      <w:r w:rsidRPr="00F37BC9">
        <w:rPr>
          <w:b/>
          <w:spacing w:val="57"/>
          <w:sz w:val="24"/>
          <w:szCs w:val="24"/>
        </w:rPr>
        <w:t xml:space="preserve"> </w:t>
      </w:r>
      <w:r w:rsidRPr="00F37BC9">
        <w:rPr>
          <w:sz w:val="24"/>
          <w:szCs w:val="24"/>
        </w:rPr>
        <w:t>педагог</w:t>
      </w:r>
      <w:r w:rsidRPr="00F37BC9">
        <w:rPr>
          <w:spacing w:val="-5"/>
          <w:sz w:val="24"/>
          <w:szCs w:val="24"/>
        </w:rPr>
        <w:t xml:space="preserve"> </w:t>
      </w:r>
      <w:r w:rsidRPr="00F37BC9">
        <w:rPr>
          <w:sz w:val="24"/>
          <w:szCs w:val="24"/>
        </w:rPr>
        <w:t>дополнительного</w:t>
      </w:r>
      <w:r w:rsidRPr="00F37BC9">
        <w:rPr>
          <w:spacing w:val="-7"/>
          <w:sz w:val="24"/>
          <w:szCs w:val="24"/>
        </w:rPr>
        <w:t xml:space="preserve"> </w:t>
      </w:r>
      <w:r w:rsidRPr="00F37BC9">
        <w:rPr>
          <w:sz w:val="24"/>
          <w:szCs w:val="24"/>
        </w:rPr>
        <w:t>образования</w:t>
      </w:r>
      <w:r w:rsidRPr="00F37BC9">
        <w:rPr>
          <w:rFonts w:ascii="Times New Roman CYR" w:hAnsi="Times New Roman CYR" w:cs="Times New Roman CYR"/>
          <w:sz w:val="24"/>
          <w:szCs w:val="24"/>
          <w:lang w:eastAsia="ru-RU"/>
        </w:rPr>
        <w:t xml:space="preserve"> </w:t>
      </w:r>
      <w:r w:rsidR="009239A5" w:rsidRPr="00F37BC9">
        <w:rPr>
          <w:rFonts w:ascii="Times New Roman CYR" w:hAnsi="Times New Roman CYR" w:cs="Times New Roman CYR"/>
          <w:sz w:val="24"/>
          <w:szCs w:val="24"/>
          <w:lang w:eastAsia="ru-RU"/>
        </w:rPr>
        <w:t>– Сёмочкина Галина Ивановна</w:t>
      </w:r>
    </w:p>
    <w:p w:rsidR="00BA09F5" w:rsidRPr="00F37BC9" w:rsidRDefault="00F37BC9" w:rsidP="00F37BC9">
      <w:pPr>
        <w:pStyle w:val="a5"/>
        <w:ind w:left="1701"/>
        <w:rPr>
          <w:rFonts w:ascii="Times New Roman CYR" w:hAnsi="Times New Roman CYR" w:cs="Times New Roman CYR"/>
          <w:b/>
          <w:sz w:val="24"/>
          <w:szCs w:val="24"/>
          <w:lang w:eastAsia="ru-RU"/>
        </w:rPr>
      </w:pPr>
      <w:r w:rsidRPr="00F37BC9">
        <w:rPr>
          <w:rFonts w:ascii="Times New Roman CYR" w:hAnsi="Times New Roman CYR" w:cs="Times New Roman CYR"/>
          <w:b/>
          <w:sz w:val="24"/>
          <w:szCs w:val="24"/>
          <w:lang w:eastAsia="ru-RU"/>
        </w:rPr>
        <w:t>3.2 Формы контроля и аттестации</w:t>
      </w:r>
    </w:p>
    <w:p w:rsidR="00501238" w:rsidRDefault="00765726" w:rsidP="00501238">
      <w:pPr>
        <w:spacing w:after="240"/>
        <w:rPr>
          <w:color w:val="010101"/>
          <w:sz w:val="24"/>
          <w:szCs w:val="24"/>
        </w:rPr>
      </w:pPr>
      <w:r w:rsidRPr="00765726">
        <w:rPr>
          <w:iCs/>
          <w:color w:val="010101"/>
          <w:sz w:val="24"/>
          <w:szCs w:val="24"/>
        </w:rPr>
        <w:t>Для полноценной реализации данной программы используются разные виды контроля:</w:t>
      </w:r>
      <w:r w:rsidRPr="004471D6">
        <w:rPr>
          <w:color w:val="010101"/>
          <w:sz w:val="24"/>
          <w:szCs w:val="24"/>
        </w:rPr>
        <w:t>текущий – осуществляется посредством наблюдения за деятельностью ребенка в процессе занятий;промежуточный – праздники, соревнования</w:t>
      </w:r>
      <w:r>
        <w:rPr>
          <w:color w:val="010101"/>
          <w:sz w:val="24"/>
          <w:szCs w:val="24"/>
        </w:rPr>
        <w:t xml:space="preserve">  в мастерстве</w:t>
      </w:r>
      <w:r w:rsidRPr="004471D6">
        <w:rPr>
          <w:color w:val="010101"/>
          <w:sz w:val="24"/>
          <w:szCs w:val="24"/>
        </w:rPr>
        <w:t>, конкурсы;итоговый – открытые занятия, спектакли.</w:t>
      </w:r>
      <w:bookmarkStart w:id="10" w:name="_TOC_250000"/>
    </w:p>
    <w:p w:rsidR="00501238" w:rsidRDefault="00CF7D7C" w:rsidP="00501238">
      <w:pPr>
        <w:spacing w:after="240"/>
        <w:rPr>
          <w:color w:val="010101"/>
          <w:sz w:val="24"/>
          <w:szCs w:val="24"/>
        </w:rPr>
      </w:pPr>
      <w:r w:rsidRPr="00CF7D7C">
        <w:rPr>
          <w:sz w:val="24"/>
          <w:szCs w:val="24"/>
        </w:rPr>
        <w:t>Во время реализации образовательной программы большое внимание уделяется диагностике наращивания творческого потенциала детей: на вводных, заключительных занятиях и во время промежуточной аттестации с целью определения интересов ребенка, мотивации к занятиям в данном объединении, уровня развития знаний, умений и навыков.</w:t>
      </w:r>
    </w:p>
    <w:p w:rsidR="00CF7D7C" w:rsidRPr="00501238" w:rsidRDefault="00CF7D7C" w:rsidP="00501238">
      <w:pPr>
        <w:spacing w:after="240"/>
        <w:rPr>
          <w:color w:val="010101"/>
          <w:sz w:val="24"/>
          <w:szCs w:val="24"/>
        </w:rPr>
      </w:pPr>
      <w:r w:rsidRPr="00501238">
        <w:rPr>
          <w:sz w:val="24"/>
          <w:szCs w:val="24"/>
        </w:rPr>
        <w:t>В качестве диагностики используются:</w:t>
      </w:r>
    </w:p>
    <w:p w:rsidR="00CF7D7C" w:rsidRPr="00CF7D7C" w:rsidRDefault="00CF7D7C" w:rsidP="00CF7D7C">
      <w:pPr>
        <w:pStyle w:val="a5"/>
        <w:shd w:val="clear" w:color="auto" w:fill="FFFFFF"/>
        <w:ind w:left="720"/>
        <w:contextualSpacing/>
        <w:rPr>
          <w:sz w:val="24"/>
          <w:szCs w:val="24"/>
        </w:rPr>
      </w:pPr>
      <w:r w:rsidRPr="00CF7D7C">
        <w:rPr>
          <w:sz w:val="24"/>
          <w:szCs w:val="24"/>
        </w:rPr>
        <w:t>- промежуточная;</w:t>
      </w:r>
    </w:p>
    <w:p w:rsidR="00CF7D7C" w:rsidRPr="00CF7D7C" w:rsidRDefault="00CF7D7C" w:rsidP="00CF7D7C">
      <w:pPr>
        <w:pStyle w:val="a5"/>
        <w:shd w:val="clear" w:color="auto" w:fill="FFFFFF"/>
        <w:ind w:left="720"/>
        <w:rPr>
          <w:sz w:val="24"/>
          <w:szCs w:val="24"/>
        </w:rPr>
      </w:pPr>
      <w:r w:rsidRPr="00CF7D7C">
        <w:rPr>
          <w:sz w:val="24"/>
          <w:szCs w:val="24"/>
        </w:rPr>
        <w:t>- итоговая.</w:t>
      </w:r>
    </w:p>
    <w:p w:rsidR="00CF7D7C" w:rsidRPr="00CF7D7C" w:rsidRDefault="00CF7D7C" w:rsidP="00CF7D7C">
      <w:pPr>
        <w:shd w:val="clear" w:color="auto" w:fill="FFFFFF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CF7D7C">
        <w:rPr>
          <w:sz w:val="24"/>
          <w:szCs w:val="24"/>
        </w:rPr>
        <w:t>- отчетный к</w:t>
      </w:r>
      <w:r w:rsidR="00501238">
        <w:rPr>
          <w:sz w:val="24"/>
          <w:szCs w:val="24"/>
        </w:rPr>
        <w:t xml:space="preserve">онцерт, участие </w:t>
      </w:r>
      <w:r w:rsidRPr="00CF7D7C">
        <w:rPr>
          <w:sz w:val="24"/>
          <w:szCs w:val="24"/>
        </w:rPr>
        <w:t>смотре театральных коллективов</w:t>
      </w:r>
    </w:p>
    <w:p w:rsidR="00CF7D7C" w:rsidRPr="00CF7D7C" w:rsidRDefault="00CF7D7C" w:rsidP="00CF7D7C">
      <w:pPr>
        <w:shd w:val="clear" w:color="auto" w:fill="FFFFFF"/>
        <w:tabs>
          <w:tab w:val="left" w:pos="541"/>
          <w:tab w:val="left" w:pos="709"/>
        </w:tabs>
        <w:autoSpaceDE/>
        <w:autoSpaceDN/>
        <w:jc w:val="both"/>
        <w:rPr>
          <w:sz w:val="24"/>
          <w:szCs w:val="24"/>
        </w:rPr>
      </w:pPr>
      <w:r w:rsidRPr="00CF7D7C">
        <w:rPr>
          <w:b/>
          <w:i/>
          <w:kern w:val="2"/>
          <w:sz w:val="24"/>
          <w:szCs w:val="24"/>
        </w:rPr>
        <w:t>Система поощрений</w:t>
      </w:r>
      <w:r w:rsidRPr="00CF7D7C">
        <w:rPr>
          <w:sz w:val="24"/>
          <w:szCs w:val="24"/>
        </w:rPr>
        <w:t>: благодарственные письма кружковцам и их родителям;</w:t>
      </w:r>
    </w:p>
    <w:p w:rsidR="00C74CDE" w:rsidRDefault="00CF7D7C" w:rsidP="00CF7D7C">
      <w:pPr>
        <w:shd w:val="clear" w:color="auto" w:fill="FFFFFF"/>
        <w:tabs>
          <w:tab w:val="left" w:pos="541"/>
          <w:tab w:val="left" w:pos="709"/>
        </w:tabs>
        <w:autoSpaceDE/>
        <w:autoSpaceDN/>
        <w:jc w:val="both"/>
        <w:rPr>
          <w:sz w:val="24"/>
          <w:szCs w:val="24"/>
        </w:rPr>
      </w:pPr>
      <w:r w:rsidRPr="00CF7D7C">
        <w:rPr>
          <w:sz w:val="24"/>
          <w:szCs w:val="24"/>
        </w:rPr>
        <w:t>дипломы за актерское мастерство; творческие поездки на смотры, праздники одаренных детей.</w:t>
      </w:r>
    </w:p>
    <w:p w:rsidR="004471D6" w:rsidRPr="00E90ECD" w:rsidRDefault="004471D6" w:rsidP="00E90ECD">
      <w:pPr>
        <w:spacing w:after="240"/>
        <w:rPr>
          <w:color w:val="010101"/>
          <w:sz w:val="24"/>
          <w:szCs w:val="24"/>
        </w:rPr>
      </w:pPr>
      <w:r w:rsidRPr="004471D6">
        <w:rPr>
          <w:color w:val="010101"/>
          <w:sz w:val="24"/>
          <w:szCs w:val="24"/>
        </w:rPr>
        <w:t>Формой подведения итогов считать: выступление на праздниках, торжественных и тематических линейках, участие в районных мероприятиях, родительских собраниях, классных часах, участие в мероприятиях младших классов, инсценирование сказок, сценок из жизни школы и постановка сказок и пьесок для свободного просмотра.</w:t>
      </w:r>
    </w:p>
    <w:p w:rsidR="00C74CDE" w:rsidRPr="002A6FAA" w:rsidRDefault="00C74CDE" w:rsidP="009239A5">
      <w:pPr>
        <w:pStyle w:val="a8"/>
        <w:numPr>
          <w:ilvl w:val="1"/>
          <w:numId w:val="14"/>
        </w:numPr>
        <w:ind w:right="653"/>
        <w:jc w:val="both"/>
        <w:rPr>
          <w:b/>
          <w:sz w:val="24"/>
          <w:szCs w:val="24"/>
        </w:rPr>
      </w:pPr>
      <w:r w:rsidRPr="002A6FAA">
        <w:rPr>
          <w:b/>
          <w:sz w:val="24"/>
          <w:szCs w:val="24"/>
        </w:rPr>
        <w:t>Планируемые</w:t>
      </w:r>
      <w:r w:rsidRPr="002A6FAA">
        <w:rPr>
          <w:b/>
          <w:spacing w:val="-6"/>
          <w:sz w:val="24"/>
          <w:szCs w:val="24"/>
        </w:rPr>
        <w:t xml:space="preserve"> </w:t>
      </w:r>
      <w:bookmarkEnd w:id="10"/>
      <w:r w:rsidRPr="002A6FAA">
        <w:rPr>
          <w:b/>
          <w:sz w:val="24"/>
          <w:szCs w:val="24"/>
        </w:rPr>
        <w:t>результаты.</w:t>
      </w:r>
    </w:p>
    <w:p w:rsidR="00034B8D" w:rsidRPr="004E6E05" w:rsidRDefault="00034B8D" w:rsidP="00E90ECD">
      <w:pPr>
        <w:pStyle w:val="a8"/>
        <w:jc w:val="both"/>
        <w:rPr>
          <w:sz w:val="24"/>
          <w:szCs w:val="24"/>
        </w:rPr>
      </w:pPr>
      <w:r w:rsidRPr="004E6E05">
        <w:rPr>
          <w:sz w:val="24"/>
          <w:szCs w:val="24"/>
          <w:u w:val="single"/>
        </w:rPr>
        <w:t>Личностные результаты</w:t>
      </w:r>
      <w:r w:rsidRPr="004E6E05">
        <w:rPr>
          <w:sz w:val="24"/>
          <w:szCs w:val="24"/>
        </w:rPr>
        <w:t xml:space="preserve">. У учеников будут сформированы: </w:t>
      </w:r>
    </w:p>
    <w:p w:rsidR="00034B8D" w:rsidRPr="004E6E05" w:rsidRDefault="00034B8D" w:rsidP="00034B8D">
      <w:pPr>
        <w:pStyle w:val="a8"/>
        <w:ind w:firstLine="709"/>
        <w:jc w:val="both"/>
        <w:rPr>
          <w:sz w:val="24"/>
          <w:szCs w:val="24"/>
        </w:rPr>
      </w:pPr>
      <w:r w:rsidRPr="004E6E05">
        <w:rPr>
          <w:sz w:val="24"/>
          <w:szCs w:val="24"/>
        </w:rPr>
        <w:t xml:space="preserve">۰этические чувства, эстетические потребности, ценности и чувства на основе опыта слушания и заучивания произведений художественной литературы; </w:t>
      </w:r>
    </w:p>
    <w:p w:rsidR="00034B8D" w:rsidRPr="004E6E05" w:rsidRDefault="00034B8D" w:rsidP="00034B8D">
      <w:pPr>
        <w:pStyle w:val="a8"/>
        <w:ind w:firstLine="709"/>
        <w:jc w:val="both"/>
        <w:rPr>
          <w:sz w:val="24"/>
          <w:szCs w:val="24"/>
        </w:rPr>
      </w:pPr>
      <w:r w:rsidRPr="004E6E05">
        <w:rPr>
          <w:sz w:val="24"/>
          <w:szCs w:val="24"/>
        </w:rPr>
        <w:t>۰осознание значимости занятий театральным искусством для личного развития;</w:t>
      </w:r>
    </w:p>
    <w:p w:rsidR="00034B8D" w:rsidRPr="004E6E05" w:rsidRDefault="00034B8D" w:rsidP="00034B8D">
      <w:pPr>
        <w:pStyle w:val="a8"/>
        <w:ind w:firstLine="709"/>
        <w:jc w:val="both"/>
        <w:rPr>
          <w:sz w:val="24"/>
          <w:szCs w:val="24"/>
        </w:rPr>
      </w:pPr>
      <w:r w:rsidRPr="004E6E05">
        <w:rPr>
          <w:sz w:val="24"/>
          <w:szCs w:val="24"/>
        </w:rPr>
        <w:lastRenderedPageBreak/>
        <w:t xml:space="preserve">۰формирование целостного мировоззрения, учитывающего культурное, языковое, духовное многообразие современного мира; </w:t>
      </w:r>
    </w:p>
    <w:p w:rsidR="00034B8D" w:rsidRPr="004E6E05" w:rsidRDefault="00034B8D" w:rsidP="00034B8D">
      <w:pPr>
        <w:pStyle w:val="a8"/>
        <w:ind w:firstLine="709"/>
        <w:jc w:val="both"/>
        <w:rPr>
          <w:sz w:val="24"/>
          <w:szCs w:val="24"/>
        </w:rPr>
      </w:pPr>
      <w:r w:rsidRPr="004E6E05">
        <w:rPr>
          <w:sz w:val="24"/>
          <w:szCs w:val="24"/>
        </w:rPr>
        <w:t xml:space="preserve">۰формирование осознанного, уважительного и доброжелательного отношения к другому человеку, его мнению, мировоззрению, культуре; готовности и способности вести диалог с другими людьми и достигать в нем взаимопонимания; </w:t>
      </w:r>
    </w:p>
    <w:p w:rsidR="00034B8D" w:rsidRPr="004E6E05" w:rsidRDefault="00034B8D" w:rsidP="00034B8D">
      <w:pPr>
        <w:pStyle w:val="a8"/>
        <w:ind w:firstLine="709"/>
        <w:jc w:val="both"/>
        <w:rPr>
          <w:sz w:val="24"/>
          <w:szCs w:val="24"/>
        </w:rPr>
      </w:pPr>
      <w:r w:rsidRPr="004E6E05">
        <w:rPr>
          <w:sz w:val="24"/>
          <w:szCs w:val="24"/>
        </w:rPr>
        <w:t xml:space="preserve">۰развитие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034B8D" w:rsidRPr="004E6E05" w:rsidRDefault="00034B8D" w:rsidP="00034B8D">
      <w:pPr>
        <w:pStyle w:val="a8"/>
        <w:ind w:firstLine="709"/>
        <w:jc w:val="both"/>
        <w:rPr>
          <w:sz w:val="24"/>
          <w:szCs w:val="24"/>
        </w:rPr>
      </w:pPr>
      <w:r w:rsidRPr="004E6E05">
        <w:rPr>
          <w:sz w:val="24"/>
          <w:szCs w:val="24"/>
        </w:rPr>
        <w:t xml:space="preserve">۰формирование коммуникативной компетентности в общении и сотрудничестве со сверстниками, взрослыми в процессе образовательной, творческой деятельности; </w:t>
      </w:r>
    </w:p>
    <w:p w:rsidR="00034B8D" w:rsidRPr="004E6E05" w:rsidRDefault="00034B8D" w:rsidP="00034B8D">
      <w:pPr>
        <w:pStyle w:val="a8"/>
        <w:ind w:firstLine="709"/>
        <w:jc w:val="both"/>
        <w:rPr>
          <w:sz w:val="24"/>
          <w:szCs w:val="24"/>
        </w:rPr>
      </w:pPr>
      <w:r w:rsidRPr="004E6E05">
        <w:rPr>
          <w:sz w:val="24"/>
          <w:szCs w:val="24"/>
        </w:rPr>
        <w:t xml:space="preserve">۰умелое использование для решения познавательных и коммуникативных задач различных источников информации (словари, энциклопедии, интернет ресурсы и др.). </w:t>
      </w:r>
    </w:p>
    <w:p w:rsidR="00034B8D" w:rsidRPr="004E6E05" w:rsidRDefault="00034B8D" w:rsidP="00034B8D">
      <w:pPr>
        <w:pStyle w:val="a8"/>
        <w:ind w:firstLine="709"/>
        <w:jc w:val="both"/>
        <w:rPr>
          <w:sz w:val="24"/>
          <w:szCs w:val="24"/>
        </w:rPr>
      </w:pPr>
      <w:r w:rsidRPr="004E6E05">
        <w:rPr>
          <w:sz w:val="24"/>
          <w:szCs w:val="24"/>
        </w:rPr>
        <w:t xml:space="preserve">Метапредметными результатами является формирование универсальных учебных действий (УУД). </w:t>
      </w:r>
    </w:p>
    <w:p w:rsidR="00034B8D" w:rsidRPr="004E6E05" w:rsidRDefault="00034B8D" w:rsidP="00034B8D">
      <w:pPr>
        <w:pStyle w:val="a8"/>
        <w:ind w:firstLine="709"/>
        <w:jc w:val="both"/>
        <w:rPr>
          <w:sz w:val="24"/>
          <w:szCs w:val="24"/>
        </w:rPr>
      </w:pPr>
      <w:r w:rsidRPr="004E6E05">
        <w:rPr>
          <w:sz w:val="24"/>
          <w:szCs w:val="24"/>
          <w:u w:val="single"/>
        </w:rPr>
        <w:t>Регулятивные УУД</w:t>
      </w:r>
      <w:r w:rsidRPr="004E6E05">
        <w:rPr>
          <w:sz w:val="24"/>
          <w:szCs w:val="24"/>
        </w:rPr>
        <w:t xml:space="preserve">: Обучающийся научится: </w:t>
      </w:r>
    </w:p>
    <w:p w:rsidR="00034B8D" w:rsidRPr="004E6E05" w:rsidRDefault="00034B8D" w:rsidP="00034B8D">
      <w:pPr>
        <w:pStyle w:val="a8"/>
        <w:ind w:firstLine="709"/>
        <w:jc w:val="both"/>
        <w:rPr>
          <w:sz w:val="24"/>
          <w:szCs w:val="24"/>
        </w:rPr>
      </w:pPr>
      <w:r w:rsidRPr="004E6E05">
        <w:rPr>
          <w:sz w:val="24"/>
          <w:szCs w:val="24"/>
        </w:rPr>
        <w:t xml:space="preserve">۰ понимать и принимать учебную задачу, сформулированную учителем; </w:t>
      </w:r>
    </w:p>
    <w:p w:rsidR="00034B8D" w:rsidRPr="004E6E05" w:rsidRDefault="00034B8D" w:rsidP="00034B8D">
      <w:pPr>
        <w:pStyle w:val="a8"/>
        <w:ind w:firstLine="709"/>
        <w:jc w:val="both"/>
        <w:rPr>
          <w:sz w:val="24"/>
          <w:szCs w:val="24"/>
        </w:rPr>
      </w:pPr>
      <w:r w:rsidRPr="004E6E05">
        <w:rPr>
          <w:sz w:val="24"/>
          <w:szCs w:val="24"/>
        </w:rPr>
        <w:t xml:space="preserve">۰ планировать свои действия на отдельных этапах работы над пьесой; </w:t>
      </w:r>
    </w:p>
    <w:p w:rsidR="00034B8D" w:rsidRPr="004E6E05" w:rsidRDefault="00034B8D" w:rsidP="00034B8D">
      <w:pPr>
        <w:pStyle w:val="a8"/>
        <w:ind w:firstLine="709"/>
        <w:jc w:val="both"/>
        <w:rPr>
          <w:sz w:val="24"/>
          <w:szCs w:val="24"/>
        </w:rPr>
      </w:pPr>
      <w:r w:rsidRPr="004E6E05">
        <w:rPr>
          <w:sz w:val="24"/>
          <w:szCs w:val="24"/>
        </w:rPr>
        <w:t xml:space="preserve">۰ осуществлять контроль, коррекцию и оценку результатов своей деятельности; </w:t>
      </w:r>
    </w:p>
    <w:p w:rsidR="00034B8D" w:rsidRPr="004E6E05" w:rsidRDefault="00034B8D" w:rsidP="00034B8D">
      <w:pPr>
        <w:pStyle w:val="a8"/>
        <w:ind w:firstLine="709"/>
        <w:jc w:val="both"/>
        <w:rPr>
          <w:sz w:val="24"/>
          <w:szCs w:val="24"/>
        </w:rPr>
      </w:pPr>
      <w:r w:rsidRPr="004E6E05">
        <w:rPr>
          <w:sz w:val="24"/>
          <w:szCs w:val="24"/>
        </w:rPr>
        <w:t xml:space="preserve">۰ анализировать причины успеха/неуспеха, осваивать с помощью учителя позитивные установки типа: «У меня всё получится», «Я ещё многое смогу». </w:t>
      </w:r>
    </w:p>
    <w:p w:rsidR="00034B8D" w:rsidRPr="004E6E05" w:rsidRDefault="00034B8D" w:rsidP="00034B8D">
      <w:pPr>
        <w:pStyle w:val="a8"/>
        <w:ind w:firstLine="709"/>
        <w:jc w:val="both"/>
        <w:rPr>
          <w:sz w:val="24"/>
          <w:szCs w:val="24"/>
        </w:rPr>
      </w:pPr>
      <w:r w:rsidRPr="004E6E05">
        <w:rPr>
          <w:sz w:val="24"/>
          <w:szCs w:val="24"/>
          <w:u w:val="single"/>
        </w:rPr>
        <w:t>Познавательные УУД:</w:t>
      </w:r>
      <w:r w:rsidRPr="004E6E05">
        <w:rPr>
          <w:sz w:val="24"/>
          <w:szCs w:val="24"/>
        </w:rPr>
        <w:t xml:space="preserve"> Обучающийся научится: </w:t>
      </w:r>
    </w:p>
    <w:p w:rsidR="00034B8D" w:rsidRPr="004E6E05" w:rsidRDefault="00034B8D" w:rsidP="00034B8D">
      <w:pPr>
        <w:pStyle w:val="a8"/>
        <w:ind w:firstLine="709"/>
        <w:jc w:val="both"/>
        <w:rPr>
          <w:sz w:val="24"/>
          <w:szCs w:val="24"/>
        </w:rPr>
      </w:pPr>
      <w:r w:rsidRPr="004E6E05">
        <w:rPr>
          <w:sz w:val="24"/>
          <w:szCs w:val="24"/>
        </w:rPr>
        <w:t>۰ пользоваться приёмами анализа и синтеза при чтении и просмотре видеозаписей, проводить сравнение и анализ поведения героя;</w:t>
      </w:r>
    </w:p>
    <w:p w:rsidR="00034B8D" w:rsidRPr="004E6E05" w:rsidRDefault="00034B8D" w:rsidP="00034B8D">
      <w:pPr>
        <w:pStyle w:val="a8"/>
        <w:ind w:firstLine="709"/>
        <w:jc w:val="both"/>
        <w:rPr>
          <w:sz w:val="24"/>
          <w:szCs w:val="24"/>
        </w:rPr>
      </w:pPr>
      <w:r w:rsidRPr="004E6E05">
        <w:rPr>
          <w:sz w:val="24"/>
          <w:szCs w:val="24"/>
        </w:rPr>
        <w:t xml:space="preserve">۰ понимать и применять полученную информацию при выполнении заданий; </w:t>
      </w:r>
    </w:p>
    <w:p w:rsidR="00034B8D" w:rsidRPr="004E6E05" w:rsidRDefault="00034B8D" w:rsidP="00034B8D">
      <w:pPr>
        <w:pStyle w:val="a8"/>
        <w:ind w:firstLine="709"/>
        <w:jc w:val="both"/>
        <w:rPr>
          <w:sz w:val="24"/>
          <w:szCs w:val="24"/>
        </w:rPr>
      </w:pPr>
      <w:r w:rsidRPr="004E6E05">
        <w:rPr>
          <w:sz w:val="24"/>
          <w:szCs w:val="24"/>
        </w:rPr>
        <w:t xml:space="preserve">۰ проявлять индивидуальные творческие способности при сочинении этюдов, подборе простейших рифм, чтении по ролям и инсценировании. </w:t>
      </w:r>
    </w:p>
    <w:p w:rsidR="00034B8D" w:rsidRPr="004E6E05" w:rsidRDefault="00034B8D" w:rsidP="00034B8D">
      <w:pPr>
        <w:pStyle w:val="a8"/>
        <w:ind w:firstLine="709"/>
        <w:jc w:val="both"/>
        <w:rPr>
          <w:sz w:val="24"/>
          <w:szCs w:val="24"/>
        </w:rPr>
      </w:pPr>
      <w:r w:rsidRPr="004E6E05">
        <w:rPr>
          <w:sz w:val="24"/>
          <w:szCs w:val="24"/>
          <w:u w:val="single"/>
        </w:rPr>
        <w:t>Коммуникативные УУД:</w:t>
      </w:r>
      <w:r w:rsidRPr="004E6E05">
        <w:rPr>
          <w:sz w:val="24"/>
          <w:szCs w:val="24"/>
        </w:rPr>
        <w:t xml:space="preserve"> Обучающийся научится: </w:t>
      </w:r>
    </w:p>
    <w:p w:rsidR="00034B8D" w:rsidRPr="004E6E05" w:rsidRDefault="00034B8D" w:rsidP="00034B8D">
      <w:pPr>
        <w:pStyle w:val="a8"/>
        <w:ind w:firstLine="709"/>
        <w:jc w:val="both"/>
        <w:rPr>
          <w:sz w:val="24"/>
          <w:szCs w:val="24"/>
        </w:rPr>
      </w:pPr>
      <w:r w:rsidRPr="004E6E05">
        <w:rPr>
          <w:sz w:val="24"/>
          <w:szCs w:val="24"/>
        </w:rPr>
        <w:t xml:space="preserve">۰ включаться в диалог, в коллективное обсуждение, проявлять инициативу и активность ۰работать в группе, учитывать мнения партнёров, отличные от собственных; </w:t>
      </w:r>
    </w:p>
    <w:p w:rsidR="00034B8D" w:rsidRPr="004E6E05" w:rsidRDefault="00034B8D" w:rsidP="00034B8D">
      <w:pPr>
        <w:pStyle w:val="a8"/>
        <w:ind w:firstLine="709"/>
        <w:jc w:val="both"/>
        <w:rPr>
          <w:sz w:val="24"/>
          <w:szCs w:val="24"/>
        </w:rPr>
      </w:pPr>
      <w:r w:rsidRPr="004E6E05">
        <w:rPr>
          <w:sz w:val="24"/>
          <w:szCs w:val="24"/>
        </w:rPr>
        <w:t xml:space="preserve">۰ обращаться за помощью; </w:t>
      </w:r>
    </w:p>
    <w:p w:rsidR="00034B8D" w:rsidRPr="004E6E05" w:rsidRDefault="00034B8D" w:rsidP="00034B8D">
      <w:pPr>
        <w:pStyle w:val="a8"/>
        <w:ind w:firstLine="709"/>
        <w:jc w:val="both"/>
        <w:rPr>
          <w:sz w:val="24"/>
          <w:szCs w:val="24"/>
        </w:rPr>
      </w:pPr>
      <w:r w:rsidRPr="004E6E05">
        <w:rPr>
          <w:sz w:val="24"/>
          <w:szCs w:val="24"/>
        </w:rPr>
        <w:t xml:space="preserve">۰ формулировать свои затруднения; </w:t>
      </w:r>
    </w:p>
    <w:p w:rsidR="00034B8D" w:rsidRPr="004E6E05" w:rsidRDefault="00034B8D" w:rsidP="00034B8D">
      <w:pPr>
        <w:pStyle w:val="a8"/>
        <w:ind w:firstLine="709"/>
        <w:jc w:val="both"/>
        <w:rPr>
          <w:sz w:val="24"/>
          <w:szCs w:val="24"/>
        </w:rPr>
      </w:pPr>
      <w:r w:rsidRPr="004E6E05">
        <w:rPr>
          <w:sz w:val="24"/>
          <w:szCs w:val="24"/>
        </w:rPr>
        <w:t xml:space="preserve">۰ предлагать помощь и сотрудничество; </w:t>
      </w:r>
    </w:p>
    <w:p w:rsidR="00034B8D" w:rsidRPr="004E6E05" w:rsidRDefault="00034B8D" w:rsidP="00034B8D">
      <w:pPr>
        <w:pStyle w:val="a8"/>
        <w:ind w:firstLine="709"/>
        <w:jc w:val="both"/>
        <w:rPr>
          <w:sz w:val="24"/>
          <w:szCs w:val="24"/>
        </w:rPr>
      </w:pPr>
      <w:r w:rsidRPr="004E6E05">
        <w:rPr>
          <w:sz w:val="24"/>
          <w:szCs w:val="24"/>
        </w:rPr>
        <w:t xml:space="preserve">۰ слушать собеседника; </w:t>
      </w:r>
    </w:p>
    <w:p w:rsidR="00034B8D" w:rsidRPr="004E6E05" w:rsidRDefault="00034B8D" w:rsidP="00034B8D">
      <w:pPr>
        <w:pStyle w:val="a8"/>
        <w:ind w:firstLine="709"/>
        <w:jc w:val="both"/>
        <w:rPr>
          <w:sz w:val="24"/>
          <w:szCs w:val="24"/>
        </w:rPr>
      </w:pPr>
      <w:r w:rsidRPr="004E6E05">
        <w:rPr>
          <w:sz w:val="24"/>
          <w:szCs w:val="24"/>
        </w:rPr>
        <w:t xml:space="preserve">۰ договариваться о распределении функций и ролей в совместной деятельности, приходить к общему решению; </w:t>
      </w:r>
    </w:p>
    <w:p w:rsidR="00034B8D" w:rsidRPr="004E6E05" w:rsidRDefault="00034B8D" w:rsidP="00034B8D">
      <w:pPr>
        <w:pStyle w:val="a8"/>
        <w:ind w:firstLine="709"/>
        <w:jc w:val="both"/>
        <w:rPr>
          <w:sz w:val="24"/>
          <w:szCs w:val="24"/>
        </w:rPr>
      </w:pPr>
      <w:r w:rsidRPr="004E6E05">
        <w:rPr>
          <w:sz w:val="24"/>
          <w:szCs w:val="24"/>
        </w:rPr>
        <w:t xml:space="preserve">۰ формулировать собственное мнение и позицию; </w:t>
      </w:r>
    </w:p>
    <w:p w:rsidR="00034B8D" w:rsidRPr="004E6E05" w:rsidRDefault="00034B8D" w:rsidP="00034B8D">
      <w:pPr>
        <w:pStyle w:val="a8"/>
        <w:ind w:firstLine="709"/>
        <w:jc w:val="both"/>
        <w:rPr>
          <w:rFonts w:eastAsia="MS Mincho"/>
          <w:sz w:val="24"/>
          <w:szCs w:val="24"/>
        </w:rPr>
      </w:pPr>
      <w:r w:rsidRPr="004E6E05">
        <w:rPr>
          <w:sz w:val="24"/>
          <w:szCs w:val="24"/>
        </w:rPr>
        <w:t xml:space="preserve">۰осуществлять взаимный контроль; </w:t>
      </w:r>
    </w:p>
    <w:p w:rsidR="00034B8D" w:rsidRPr="004E6E05" w:rsidRDefault="00034B8D" w:rsidP="00034B8D">
      <w:pPr>
        <w:pStyle w:val="a8"/>
        <w:ind w:left="751"/>
        <w:jc w:val="both"/>
        <w:rPr>
          <w:sz w:val="24"/>
          <w:szCs w:val="24"/>
        </w:rPr>
      </w:pPr>
      <w:r w:rsidRPr="004E6E05">
        <w:rPr>
          <w:sz w:val="24"/>
          <w:szCs w:val="24"/>
        </w:rPr>
        <w:t xml:space="preserve">. адекватно оценивать собственное поведение и поведение окружающих. </w:t>
      </w:r>
    </w:p>
    <w:p w:rsidR="00034B8D" w:rsidRPr="004E6E05" w:rsidRDefault="00034B8D" w:rsidP="00034B8D">
      <w:pPr>
        <w:pStyle w:val="a8"/>
        <w:ind w:firstLine="709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Предметные </w:t>
      </w:r>
      <w:r w:rsidRPr="004E6E05">
        <w:rPr>
          <w:sz w:val="24"/>
          <w:szCs w:val="24"/>
          <w:u w:val="single"/>
        </w:rPr>
        <w:t>результаты</w:t>
      </w:r>
      <w:r w:rsidRPr="004E6E05">
        <w:rPr>
          <w:sz w:val="24"/>
          <w:szCs w:val="24"/>
        </w:rPr>
        <w:t xml:space="preserve">. Учащиеся научатся: </w:t>
      </w:r>
    </w:p>
    <w:p w:rsidR="00034B8D" w:rsidRPr="004E6E05" w:rsidRDefault="00034B8D" w:rsidP="00034B8D">
      <w:pPr>
        <w:pStyle w:val="a8"/>
        <w:ind w:firstLine="709"/>
        <w:jc w:val="both"/>
        <w:rPr>
          <w:sz w:val="24"/>
          <w:szCs w:val="24"/>
        </w:rPr>
      </w:pPr>
      <w:r w:rsidRPr="004E6E05">
        <w:rPr>
          <w:sz w:val="24"/>
          <w:szCs w:val="24"/>
        </w:rPr>
        <w:t>۰ выполнять упражнения актёрского тренинга;</w:t>
      </w:r>
    </w:p>
    <w:p w:rsidR="00034B8D" w:rsidRPr="004E6E05" w:rsidRDefault="00034B8D" w:rsidP="00034B8D">
      <w:pPr>
        <w:pStyle w:val="a8"/>
        <w:ind w:firstLine="709"/>
        <w:jc w:val="both"/>
        <w:rPr>
          <w:sz w:val="24"/>
          <w:szCs w:val="24"/>
        </w:rPr>
      </w:pPr>
      <w:r w:rsidRPr="004E6E05">
        <w:rPr>
          <w:sz w:val="24"/>
          <w:szCs w:val="24"/>
        </w:rPr>
        <w:t xml:space="preserve">۰строить этюд в паре с любым партнёром; </w:t>
      </w:r>
    </w:p>
    <w:p w:rsidR="00034B8D" w:rsidRPr="004E6E05" w:rsidRDefault="00034B8D" w:rsidP="00034B8D">
      <w:pPr>
        <w:pStyle w:val="a8"/>
        <w:ind w:firstLine="709"/>
        <w:jc w:val="both"/>
        <w:rPr>
          <w:sz w:val="24"/>
          <w:szCs w:val="24"/>
        </w:rPr>
      </w:pPr>
      <w:r w:rsidRPr="004E6E05">
        <w:rPr>
          <w:sz w:val="24"/>
          <w:szCs w:val="24"/>
        </w:rPr>
        <w:t xml:space="preserve">۰ развивать речевое дыхание и правильную артикуляцию; </w:t>
      </w:r>
    </w:p>
    <w:p w:rsidR="00034B8D" w:rsidRPr="004E6E05" w:rsidRDefault="00034B8D" w:rsidP="00034B8D">
      <w:pPr>
        <w:pStyle w:val="a8"/>
        <w:ind w:firstLine="709"/>
        <w:jc w:val="both"/>
        <w:rPr>
          <w:sz w:val="24"/>
          <w:szCs w:val="24"/>
        </w:rPr>
      </w:pPr>
      <w:r w:rsidRPr="004E6E05">
        <w:rPr>
          <w:sz w:val="24"/>
          <w:szCs w:val="24"/>
        </w:rPr>
        <w:t xml:space="preserve">۰ видам театрального искусства, основам актёрского мастерства; </w:t>
      </w:r>
    </w:p>
    <w:p w:rsidR="00034B8D" w:rsidRPr="004E6E05" w:rsidRDefault="00034B8D" w:rsidP="00034B8D">
      <w:pPr>
        <w:pStyle w:val="a8"/>
        <w:ind w:firstLine="709"/>
        <w:jc w:val="both"/>
        <w:rPr>
          <w:sz w:val="24"/>
          <w:szCs w:val="24"/>
        </w:rPr>
      </w:pPr>
      <w:r w:rsidRPr="004E6E05">
        <w:rPr>
          <w:sz w:val="24"/>
          <w:szCs w:val="24"/>
        </w:rPr>
        <w:t xml:space="preserve">۰ сочинять этюды по сказкам; </w:t>
      </w:r>
    </w:p>
    <w:p w:rsidR="00034B8D" w:rsidRPr="004E6E05" w:rsidRDefault="00034B8D" w:rsidP="00034B8D">
      <w:pPr>
        <w:pStyle w:val="a8"/>
        <w:ind w:firstLine="709"/>
        <w:jc w:val="both"/>
        <w:rPr>
          <w:sz w:val="24"/>
          <w:szCs w:val="24"/>
        </w:rPr>
      </w:pPr>
      <w:r w:rsidRPr="004E6E05">
        <w:rPr>
          <w:sz w:val="24"/>
          <w:szCs w:val="24"/>
        </w:rPr>
        <w:t>۰ умению выражать разнообразные эмоциональные состояния (грусть, радость, злоба, удивление, восхищение);</w:t>
      </w:r>
    </w:p>
    <w:p w:rsidR="00034B8D" w:rsidRPr="004E6E05" w:rsidRDefault="00034B8D" w:rsidP="00034B8D">
      <w:pPr>
        <w:pStyle w:val="a8"/>
        <w:ind w:firstLine="709"/>
        <w:jc w:val="both"/>
        <w:rPr>
          <w:sz w:val="24"/>
          <w:szCs w:val="24"/>
        </w:rPr>
      </w:pPr>
      <w:r w:rsidRPr="004E6E05">
        <w:rPr>
          <w:sz w:val="24"/>
          <w:szCs w:val="24"/>
        </w:rPr>
        <w:t xml:space="preserve">۰правильно выполнять цепочки простых физических действий. </w:t>
      </w:r>
    </w:p>
    <w:p w:rsidR="00034B8D" w:rsidRPr="004E6E05" w:rsidRDefault="00034B8D" w:rsidP="00034B8D">
      <w:pPr>
        <w:pStyle w:val="a8"/>
        <w:ind w:firstLine="709"/>
        <w:jc w:val="both"/>
        <w:rPr>
          <w:sz w:val="24"/>
          <w:szCs w:val="24"/>
        </w:rPr>
      </w:pPr>
    </w:p>
    <w:p w:rsidR="009239A5" w:rsidRPr="002A6FAA" w:rsidRDefault="009239A5" w:rsidP="009239A5">
      <w:pPr>
        <w:pStyle w:val="a8"/>
        <w:ind w:right="653"/>
        <w:jc w:val="both"/>
        <w:rPr>
          <w:b/>
          <w:sz w:val="24"/>
          <w:szCs w:val="24"/>
        </w:rPr>
      </w:pPr>
    </w:p>
    <w:p w:rsidR="004C22EF" w:rsidRPr="002A6FAA" w:rsidRDefault="004C22EF">
      <w:pPr>
        <w:rPr>
          <w:sz w:val="24"/>
          <w:szCs w:val="24"/>
        </w:rPr>
        <w:sectPr w:rsidR="004C22EF" w:rsidRPr="002A6FAA" w:rsidSect="001A77E2">
          <w:pgSz w:w="11910" w:h="16840"/>
          <w:pgMar w:top="1134" w:right="850" w:bottom="1134" w:left="1701" w:header="0" w:footer="918" w:gutter="0"/>
          <w:cols w:space="720"/>
          <w:docGrid w:linePitch="299"/>
        </w:sectPr>
      </w:pPr>
    </w:p>
    <w:p w:rsidR="00C74CDE" w:rsidRPr="002A6FAA" w:rsidRDefault="00C74CDE" w:rsidP="00C74CDE">
      <w:pPr>
        <w:pStyle w:val="a5"/>
        <w:widowControl/>
        <w:numPr>
          <w:ilvl w:val="0"/>
          <w:numId w:val="14"/>
        </w:numPr>
        <w:autoSpaceDE/>
        <w:autoSpaceDN/>
        <w:contextualSpacing/>
        <w:jc w:val="center"/>
        <w:outlineLvl w:val="0"/>
        <w:rPr>
          <w:b/>
          <w:bCs/>
          <w:color w:val="000000" w:themeColor="text1"/>
          <w:sz w:val="24"/>
          <w:szCs w:val="24"/>
        </w:rPr>
      </w:pPr>
      <w:bookmarkStart w:id="11" w:name="_Toc132795559"/>
      <w:r w:rsidRPr="002A6FAA">
        <w:rPr>
          <w:b/>
          <w:bCs/>
          <w:color w:val="000000" w:themeColor="text1"/>
          <w:sz w:val="24"/>
          <w:szCs w:val="24"/>
        </w:rPr>
        <w:lastRenderedPageBreak/>
        <w:t>МЕТОДИЧЕСКОЕ ОБЕСПЕЧЕНИЕ</w:t>
      </w:r>
      <w:bookmarkEnd w:id="11"/>
    </w:p>
    <w:p w:rsidR="00C74CDE" w:rsidRPr="002A6FAA" w:rsidRDefault="00C74CDE" w:rsidP="004471D6">
      <w:pPr>
        <w:pStyle w:val="a3"/>
        <w:spacing w:line="319" w:lineRule="exact"/>
        <w:rPr>
          <w:sz w:val="24"/>
          <w:szCs w:val="24"/>
        </w:rPr>
      </w:pPr>
    </w:p>
    <w:p w:rsidR="004C22EF" w:rsidRPr="002A6FAA" w:rsidRDefault="00A03855" w:rsidP="00501238">
      <w:pPr>
        <w:pStyle w:val="a3"/>
        <w:jc w:val="both"/>
        <w:rPr>
          <w:sz w:val="24"/>
          <w:szCs w:val="24"/>
        </w:rPr>
      </w:pPr>
      <w:r w:rsidRPr="002A6FAA">
        <w:rPr>
          <w:sz w:val="24"/>
          <w:szCs w:val="24"/>
        </w:rPr>
        <w:t xml:space="preserve">Для реализации общеобразовательной </w:t>
      </w:r>
      <w:r w:rsidR="00E149A6" w:rsidRPr="002A6FAA">
        <w:rPr>
          <w:spacing w:val="-4"/>
          <w:sz w:val="24"/>
          <w:szCs w:val="24"/>
        </w:rPr>
        <w:t xml:space="preserve"> </w:t>
      </w:r>
      <w:r w:rsidRPr="002A6FAA">
        <w:rPr>
          <w:sz w:val="24"/>
          <w:szCs w:val="24"/>
        </w:rPr>
        <w:t xml:space="preserve">общеразвивающей </w:t>
      </w:r>
      <w:r w:rsidR="00E149A6" w:rsidRPr="002A6FAA">
        <w:rPr>
          <w:spacing w:val="-5"/>
          <w:sz w:val="24"/>
          <w:szCs w:val="24"/>
        </w:rPr>
        <w:t xml:space="preserve"> </w:t>
      </w:r>
      <w:r w:rsidRPr="002A6FAA">
        <w:rPr>
          <w:sz w:val="24"/>
          <w:szCs w:val="24"/>
        </w:rPr>
        <w:t>программы</w:t>
      </w:r>
    </w:p>
    <w:p w:rsidR="004C22EF" w:rsidRPr="002A6FAA" w:rsidRDefault="002A6FAA" w:rsidP="00501238">
      <w:pPr>
        <w:pStyle w:val="a3"/>
        <w:spacing w:before="1"/>
        <w:ind w:right="975"/>
        <w:jc w:val="both"/>
        <w:rPr>
          <w:sz w:val="24"/>
          <w:szCs w:val="24"/>
        </w:rPr>
      </w:pPr>
      <w:r>
        <w:rPr>
          <w:sz w:val="24"/>
          <w:szCs w:val="24"/>
        </w:rPr>
        <w:t>«Живое слово</w:t>
      </w:r>
      <w:r w:rsidR="00E149A6" w:rsidRPr="002A6FAA">
        <w:rPr>
          <w:sz w:val="24"/>
          <w:szCs w:val="24"/>
        </w:rPr>
        <w:t xml:space="preserve">», </w:t>
      </w:r>
      <w:r w:rsidR="00A03855" w:rsidRPr="002A6FAA">
        <w:rPr>
          <w:sz w:val="24"/>
          <w:szCs w:val="24"/>
        </w:rPr>
        <w:t xml:space="preserve">используются наглядные пособия, </w:t>
      </w:r>
      <w:r w:rsidR="00A03855" w:rsidRPr="002A6FAA">
        <w:rPr>
          <w:spacing w:val="-7"/>
          <w:sz w:val="24"/>
          <w:szCs w:val="24"/>
        </w:rPr>
        <w:t xml:space="preserve"> </w:t>
      </w:r>
      <w:r w:rsidR="00A03855" w:rsidRPr="002A6FAA">
        <w:rPr>
          <w:sz w:val="24"/>
          <w:szCs w:val="24"/>
        </w:rPr>
        <w:t xml:space="preserve"> </w:t>
      </w:r>
      <w:r w:rsidR="00E149A6" w:rsidRPr="002A6FAA">
        <w:rPr>
          <w:sz w:val="24"/>
          <w:szCs w:val="24"/>
        </w:rPr>
        <w:t>поурочные планы, конспекты открытых</w:t>
      </w:r>
      <w:r w:rsidR="004471D6">
        <w:rPr>
          <w:sz w:val="24"/>
          <w:szCs w:val="24"/>
        </w:rPr>
        <w:t xml:space="preserve"> </w:t>
      </w:r>
      <w:r w:rsidR="00E149A6" w:rsidRPr="002A6FAA">
        <w:rPr>
          <w:spacing w:val="-67"/>
          <w:sz w:val="24"/>
          <w:szCs w:val="24"/>
        </w:rPr>
        <w:t xml:space="preserve"> </w:t>
      </w:r>
      <w:r w:rsidR="004471D6">
        <w:rPr>
          <w:spacing w:val="-67"/>
          <w:sz w:val="24"/>
          <w:szCs w:val="24"/>
        </w:rPr>
        <w:t xml:space="preserve">  </w:t>
      </w:r>
      <w:r w:rsidR="00E149A6" w:rsidRPr="002A6FAA">
        <w:rPr>
          <w:sz w:val="24"/>
          <w:szCs w:val="24"/>
        </w:rPr>
        <w:t>занятий,</w:t>
      </w:r>
      <w:r w:rsidR="00E149A6" w:rsidRPr="002A6FAA">
        <w:rPr>
          <w:spacing w:val="1"/>
          <w:sz w:val="24"/>
          <w:szCs w:val="24"/>
        </w:rPr>
        <w:t xml:space="preserve"> </w:t>
      </w:r>
      <w:r w:rsidR="00E149A6" w:rsidRPr="002A6FAA">
        <w:rPr>
          <w:sz w:val="24"/>
          <w:szCs w:val="24"/>
        </w:rPr>
        <w:t>проведенных</w:t>
      </w:r>
      <w:r w:rsidR="00E149A6" w:rsidRPr="002A6FAA">
        <w:rPr>
          <w:spacing w:val="-4"/>
          <w:sz w:val="24"/>
          <w:szCs w:val="24"/>
        </w:rPr>
        <w:t xml:space="preserve"> </w:t>
      </w:r>
      <w:r w:rsidR="00E149A6" w:rsidRPr="002A6FAA">
        <w:rPr>
          <w:sz w:val="24"/>
          <w:szCs w:val="24"/>
        </w:rPr>
        <w:t>педагогом в</w:t>
      </w:r>
      <w:r w:rsidR="00E149A6" w:rsidRPr="002A6FAA">
        <w:rPr>
          <w:spacing w:val="-1"/>
          <w:sz w:val="24"/>
          <w:szCs w:val="24"/>
        </w:rPr>
        <w:t xml:space="preserve"> </w:t>
      </w:r>
      <w:r w:rsidR="00E149A6" w:rsidRPr="002A6FAA">
        <w:rPr>
          <w:sz w:val="24"/>
          <w:szCs w:val="24"/>
        </w:rPr>
        <w:t>рамках</w:t>
      </w:r>
      <w:r w:rsidR="00E149A6" w:rsidRPr="002A6FAA">
        <w:rPr>
          <w:spacing w:val="-4"/>
          <w:sz w:val="24"/>
          <w:szCs w:val="24"/>
        </w:rPr>
        <w:t xml:space="preserve"> </w:t>
      </w:r>
      <w:r w:rsidR="00E149A6" w:rsidRPr="002A6FAA">
        <w:rPr>
          <w:sz w:val="24"/>
          <w:szCs w:val="24"/>
        </w:rPr>
        <w:t>реализации</w:t>
      </w:r>
      <w:r w:rsidR="00E149A6" w:rsidRPr="002A6FAA">
        <w:rPr>
          <w:spacing w:val="4"/>
          <w:sz w:val="24"/>
          <w:szCs w:val="24"/>
        </w:rPr>
        <w:t xml:space="preserve"> </w:t>
      </w:r>
      <w:r w:rsidR="00E149A6" w:rsidRPr="002A6FAA">
        <w:rPr>
          <w:sz w:val="24"/>
          <w:szCs w:val="24"/>
        </w:rPr>
        <w:t>программы;</w:t>
      </w:r>
    </w:p>
    <w:p w:rsidR="004C22EF" w:rsidRPr="002A6FAA" w:rsidRDefault="00E149A6" w:rsidP="00501238">
      <w:pPr>
        <w:pStyle w:val="a3"/>
        <w:ind w:right="1562"/>
        <w:jc w:val="both"/>
        <w:rPr>
          <w:sz w:val="24"/>
          <w:szCs w:val="24"/>
        </w:rPr>
      </w:pPr>
      <w:r w:rsidRPr="002A6FAA">
        <w:rPr>
          <w:sz w:val="24"/>
          <w:szCs w:val="24"/>
        </w:rPr>
        <w:t>-методические рекомендации для педагогов по проведению занятий, по</w:t>
      </w:r>
      <w:r w:rsidRPr="002A6FAA">
        <w:rPr>
          <w:spacing w:val="-67"/>
          <w:sz w:val="24"/>
          <w:szCs w:val="24"/>
        </w:rPr>
        <w:t xml:space="preserve"> </w:t>
      </w:r>
      <w:r w:rsidRPr="002A6FAA">
        <w:rPr>
          <w:sz w:val="24"/>
          <w:szCs w:val="24"/>
        </w:rPr>
        <w:t>вопросу</w:t>
      </w:r>
      <w:r w:rsidRPr="002A6FAA">
        <w:rPr>
          <w:spacing w:val="-4"/>
          <w:sz w:val="24"/>
          <w:szCs w:val="24"/>
        </w:rPr>
        <w:t xml:space="preserve"> </w:t>
      </w:r>
      <w:r w:rsidRPr="002A6FAA">
        <w:rPr>
          <w:sz w:val="24"/>
          <w:szCs w:val="24"/>
        </w:rPr>
        <w:t>обучения</w:t>
      </w:r>
      <w:r w:rsidRPr="002A6FAA">
        <w:rPr>
          <w:spacing w:val="5"/>
          <w:sz w:val="24"/>
          <w:szCs w:val="24"/>
        </w:rPr>
        <w:t xml:space="preserve"> </w:t>
      </w:r>
      <w:r w:rsidR="002A6FAA">
        <w:rPr>
          <w:sz w:val="24"/>
          <w:szCs w:val="24"/>
        </w:rPr>
        <w:t>сценическому</w:t>
      </w:r>
      <w:r w:rsidRPr="002A6FAA">
        <w:rPr>
          <w:spacing w:val="-2"/>
          <w:sz w:val="24"/>
          <w:szCs w:val="24"/>
        </w:rPr>
        <w:t xml:space="preserve"> </w:t>
      </w:r>
      <w:r w:rsidRPr="002A6FAA">
        <w:rPr>
          <w:sz w:val="24"/>
          <w:szCs w:val="24"/>
        </w:rPr>
        <w:t>искусству;</w:t>
      </w:r>
    </w:p>
    <w:p w:rsidR="00C74CDE" w:rsidRPr="002A6FAA" w:rsidRDefault="00A03855" w:rsidP="00501238">
      <w:pPr>
        <w:widowControl/>
        <w:shd w:val="clear" w:color="auto" w:fill="FFFFFF"/>
        <w:autoSpaceDE/>
        <w:autoSpaceDN/>
        <w:spacing w:before="30" w:after="30"/>
        <w:ind w:left="1560" w:right="511"/>
        <w:jc w:val="both"/>
        <w:rPr>
          <w:rFonts w:cs="Arial"/>
          <w:color w:val="000000"/>
          <w:sz w:val="24"/>
          <w:szCs w:val="24"/>
          <w:lang w:eastAsia="ru-RU"/>
        </w:rPr>
      </w:pPr>
      <w:r w:rsidRPr="002A6FAA">
        <w:rPr>
          <w:color w:val="000000"/>
          <w:sz w:val="24"/>
          <w:szCs w:val="24"/>
          <w:lang w:eastAsia="ru-RU"/>
        </w:rPr>
        <w:t>-</w:t>
      </w:r>
      <w:r w:rsidR="00C74CDE" w:rsidRPr="002A6FAA">
        <w:rPr>
          <w:color w:val="000000"/>
          <w:sz w:val="24"/>
          <w:szCs w:val="24"/>
          <w:lang w:eastAsia="ru-RU"/>
        </w:rPr>
        <w:t> дидактические материалы для работы с учащимися, памятки, рекомендации;</w:t>
      </w:r>
    </w:p>
    <w:p w:rsidR="004C22EF" w:rsidRPr="002A6FAA" w:rsidRDefault="00A03855" w:rsidP="00501238">
      <w:pPr>
        <w:widowControl/>
        <w:shd w:val="clear" w:color="auto" w:fill="FFFFFF"/>
        <w:autoSpaceDE/>
        <w:autoSpaceDN/>
        <w:spacing w:before="30" w:after="30"/>
        <w:ind w:left="1560" w:right="511"/>
        <w:jc w:val="both"/>
        <w:rPr>
          <w:sz w:val="24"/>
          <w:szCs w:val="24"/>
        </w:rPr>
      </w:pPr>
      <w:r w:rsidRPr="002A6FAA">
        <w:rPr>
          <w:color w:val="000000"/>
          <w:sz w:val="24"/>
          <w:szCs w:val="24"/>
          <w:lang w:eastAsia="ru-RU"/>
        </w:rPr>
        <w:t xml:space="preserve">- </w:t>
      </w:r>
      <w:r w:rsidR="00C74CDE" w:rsidRPr="002A6FAA">
        <w:rPr>
          <w:color w:val="000000"/>
          <w:sz w:val="24"/>
          <w:szCs w:val="24"/>
          <w:lang w:eastAsia="ru-RU"/>
        </w:rPr>
        <w:t xml:space="preserve">аудиосредства: </w:t>
      </w:r>
      <w:r w:rsidRPr="002A6FAA">
        <w:rPr>
          <w:color w:val="000000"/>
          <w:sz w:val="24"/>
          <w:szCs w:val="24"/>
          <w:lang w:eastAsia="ru-RU"/>
        </w:rPr>
        <w:t xml:space="preserve"> </w:t>
      </w:r>
      <w:r w:rsidR="002A6FAA">
        <w:rPr>
          <w:color w:val="000000"/>
          <w:sz w:val="24"/>
          <w:szCs w:val="24"/>
          <w:lang w:eastAsia="ru-RU"/>
        </w:rPr>
        <w:t>музыкальный центр</w:t>
      </w:r>
      <w:r w:rsidR="00C74CDE" w:rsidRPr="002A6FAA">
        <w:rPr>
          <w:color w:val="000000"/>
          <w:sz w:val="24"/>
          <w:szCs w:val="24"/>
          <w:lang w:eastAsia="ru-RU"/>
        </w:rPr>
        <w:t>, проигрыватель, электронные аудиозаписи и медиа – продукты;  компьютер</w:t>
      </w:r>
      <w:r w:rsidRPr="002A6FAA">
        <w:rPr>
          <w:color w:val="000000"/>
          <w:sz w:val="24"/>
          <w:szCs w:val="24"/>
          <w:lang w:eastAsia="ru-RU"/>
        </w:rPr>
        <w:t xml:space="preserve">, </w:t>
      </w:r>
      <w:r w:rsidR="002A6FAA">
        <w:rPr>
          <w:color w:val="000000"/>
          <w:sz w:val="24"/>
          <w:szCs w:val="24"/>
          <w:lang w:eastAsia="ru-RU"/>
        </w:rPr>
        <w:t> усилитель</w:t>
      </w:r>
      <w:r w:rsidRPr="002A6FAA">
        <w:rPr>
          <w:color w:val="000000"/>
          <w:sz w:val="24"/>
          <w:szCs w:val="24"/>
          <w:lang w:eastAsia="ru-RU"/>
        </w:rPr>
        <w:t xml:space="preserve">, </w:t>
      </w:r>
      <w:r w:rsidR="00C74CDE" w:rsidRPr="002A6FAA">
        <w:rPr>
          <w:color w:val="000000"/>
          <w:sz w:val="24"/>
          <w:szCs w:val="24"/>
          <w:lang w:eastAsia="ru-RU"/>
        </w:rPr>
        <w:t>актовый зал</w:t>
      </w:r>
      <w:r w:rsidR="00E149A6" w:rsidRPr="002A6FAA">
        <w:rPr>
          <w:sz w:val="24"/>
          <w:szCs w:val="24"/>
        </w:rPr>
        <w:t>.</w:t>
      </w:r>
    </w:p>
    <w:p w:rsidR="004C22EF" w:rsidRPr="002A6FAA" w:rsidRDefault="00E149A6" w:rsidP="00501238">
      <w:pPr>
        <w:pStyle w:val="a5"/>
        <w:numPr>
          <w:ilvl w:val="0"/>
          <w:numId w:val="6"/>
        </w:numPr>
        <w:tabs>
          <w:tab w:val="left" w:pos="1776"/>
        </w:tabs>
        <w:ind w:left="1775" w:hanging="236"/>
        <w:jc w:val="both"/>
        <w:rPr>
          <w:sz w:val="24"/>
          <w:szCs w:val="24"/>
        </w:rPr>
      </w:pPr>
      <w:r w:rsidRPr="002A6FAA">
        <w:rPr>
          <w:sz w:val="24"/>
          <w:szCs w:val="24"/>
        </w:rPr>
        <w:t>методические</w:t>
      </w:r>
      <w:r w:rsidRPr="002A6FAA">
        <w:rPr>
          <w:spacing w:val="-6"/>
          <w:sz w:val="24"/>
          <w:szCs w:val="24"/>
        </w:rPr>
        <w:t xml:space="preserve"> </w:t>
      </w:r>
      <w:r w:rsidRPr="002A6FAA">
        <w:rPr>
          <w:sz w:val="24"/>
          <w:szCs w:val="24"/>
        </w:rPr>
        <w:t>пособия</w:t>
      </w:r>
      <w:r w:rsidRPr="002A6FAA">
        <w:rPr>
          <w:spacing w:val="-5"/>
          <w:sz w:val="24"/>
          <w:szCs w:val="24"/>
        </w:rPr>
        <w:t xml:space="preserve"> </w:t>
      </w:r>
      <w:r w:rsidRPr="002A6FAA">
        <w:rPr>
          <w:sz w:val="24"/>
          <w:szCs w:val="24"/>
        </w:rPr>
        <w:t>по</w:t>
      </w:r>
      <w:r w:rsidRPr="002A6FAA">
        <w:rPr>
          <w:spacing w:val="-6"/>
          <w:sz w:val="24"/>
          <w:szCs w:val="24"/>
        </w:rPr>
        <w:t xml:space="preserve"> </w:t>
      </w:r>
      <w:r w:rsidRPr="002A6FAA">
        <w:rPr>
          <w:sz w:val="24"/>
          <w:szCs w:val="24"/>
        </w:rPr>
        <w:t>постановке</w:t>
      </w:r>
      <w:r w:rsidRPr="002A6FAA">
        <w:rPr>
          <w:spacing w:val="-6"/>
          <w:sz w:val="24"/>
          <w:szCs w:val="24"/>
        </w:rPr>
        <w:t xml:space="preserve"> </w:t>
      </w:r>
      <w:r w:rsidRPr="002A6FAA">
        <w:rPr>
          <w:sz w:val="24"/>
          <w:szCs w:val="24"/>
        </w:rPr>
        <w:t>дыхания</w:t>
      </w:r>
      <w:r w:rsidR="002A6FAA">
        <w:rPr>
          <w:sz w:val="24"/>
          <w:szCs w:val="24"/>
        </w:rPr>
        <w:t>, речи</w:t>
      </w:r>
      <w:r w:rsidRPr="002A6FAA">
        <w:rPr>
          <w:sz w:val="24"/>
          <w:szCs w:val="24"/>
        </w:rPr>
        <w:t>;</w:t>
      </w:r>
    </w:p>
    <w:p w:rsidR="004471D6" w:rsidRDefault="00E149A6" w:rsidP="00501238">
      <w:pPr>
        <w:pStyle w:val="a5"/>
        <w:numPr>
          <w:ilvl w:val="0"/>
          <w:numId w:val="6"/>
        </w:numPr>
        <w:tabs>
          <w:tab w:val="left" w:pos="2044"/>
          <w:tab w:val="left" w:pos="2045"/>
          <w:tab w:val="left" w:pos="2126"/>
        </w:tabs>
        <w:spacing w:before="29"/>
        <w:ind w:right="3647" w:firstLine="283"/>
        <w:jc w:val="both"/>
        <w:rPr>
          <w:sz w:val="24"/>
          <w:szCs w:val="24"/>
        </w:rPr>
      </w:pPr>
      <w:r w:rsidRPr="004471D6">
        <w:rPr>
          <w:sz w:val="24"/>
          <w:szCs w:val="24"/>
        </w:rPr>
        <w:t>практические</w:t>
      </w:r>
      <w:r w:rsidRPr="004471D6">
        <w:rPr>
          <w:spacing w:val="44"/>
          <w:sz w:val="24"/>
          <w:szCs w:val="24"/>
        </w:rPr>
        <w:t xml:space="preserve"> </w:t>
      </w:r>
      <w:r w:rsidRPr="004471D6">
        <w:rPr>
          <w:sz w:val="24"/>
          <w:szCs w:val="24"/>
        </w:rPr>
        <w:t>упражнения</w:t>
      </w:r>
      <w:r w:rsidR="004471D6">
        <w:rPr>
          <w:sz w:val="24"/>
          <w:szCs w:val="24"/>
        </w:rPr>
        <w:t>;</w:t>
      </w:r>
    </w:p>
    <w:p w:rsidR="002A6FAA" w:rsidRPr="004471D6" w:rsidRDefault="004471D6" w:rsidP="00501238">
      <w:pPr>
        <w:pStyle w:val="a5"/>
        <w:numPr>
          <w:ilvl w:val="0"/>
          <w:numId w:val="6"/>
        </w:numPr>
        <w:tabs>
          <w:tab w:val="left" w:pos="2044"/>
          <w:tab w:val="left" w:pos="2045"/>
          <w:tab w:val="left" w:pos="2126"/>
        </w:tabs>
        <w:spacing w:before="29"/>
        <w:ind w:right="3647" w:firstLine="283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149A6" w:rsidRPr="004471D6">
        <w:rPr>
          <w:sz w:val="24"/>
          <w:szCs w:val="24"/>
        </w:rPr>
        <w:t>литература</w:t>
      </w:r>
      <w:r w:rsidR="00E149A6" w:rsidRPr="004471D6">
        <w:rPr>
          <w:spacing w:val="-5"/>
          <w:sz w:val="24"/>
          <w:szCs w:val="24"/>
        </w:rPr>
        <w:t xml:space="preserve"> </w:t>
      </w:r>
      <w:r w:rsidR="00E149A6" w:rsidRPr="004471D6">
        <w:rPr>
          <w:sz w:val="24"/>
          <w:szCs w:val="24"/>
        </w:rPr>
        <w:t>по</w:t>
      </w:r>
      <w:r w:rsidR="00E149A6" w:rsidRPr="004471D6">
        <w:rPr>
          <w:spacing w:val="-6"/>
          <w:sz w:val="24"/>
          <w:szCs w:val="24"/>
        </w:rPr>
        <w:t xml:space="preserve"> </w:t>
      </w:r>
      <w:r w:rsidR="002A6FAA" w:rsidRPr="004471D6">
        <w:rPr>
          <w:sz w:val="24"/>
          <w:szCs w:val="24"/>
        </w:rPr>
        <w:t>сценическому искусству</w:t>
      </w:r>
      <w:r>
        <w:rPr>
          <w:sz w:val="24"/>
          <w:szCs w:val="24"/>
        </w:rPr>
        <w:t>;</w:t>
      </w:r>
    </w:p>
    <w:p w:rsidR="004471D6" w:rsidRDefault="00E149A6" w:rsidP="00501238">
      <w:pPr>
        <w:pStyle w:val="a5"/>
        <w:tabs>
          <w:tab w:val="left" w:pos="1704"/>
        </w:tabs>
        <w:ind w:left="1560" w:right="511"/>
        <w:jc w:val="both"/>
        <w:rPr>
          <w:sz w:val="24"/>
          <w:szCs w:val="24"/>
        </w:rPr>
      </w:pPr>
      <w:r w:rsidRPr="002A6FAA">
        <w:rPr>
          <w:sz w:val="24"/>
          <w:szCs w:val="24"/>
        </w:rPr>
        <w:t>атрибуты</w:t>
      </w:r>
      <w:r w:rsidRPr="002A6FAA">
        <w:rPr>
          <w:spacing w:val="-5"/>
          <w:sz w:val="24"/>
          <w:szCs w:val="24"/>
        </w:rPr>
        <w:t xml:space="preserve"> </w:t>
      </w:r>
      <w:r w:rsidRPr="002A6FAA">
        <w:rPr>
          <w:sz w:val="24"/>
          <w:szCs w:val="24"/>
        </w:rPr>
        <w:t>для</w:t>
      </w:r>
      <w:r w:rsidRPr="002A6FAA">
        <w:rPr>
          <w:spacing w:val="-4"/>
          <w:sz w:val="24"/>
          <w:szCs w:val="24"/>
        </w:rPr>
        <w:t xml:space="preserve"> </w:t>
      </w:r>
      <w:r w:rsidRPr="002A6FAA">
        <w:rPr>
          <w:sz w:val="24"/>
          <w:szCs w:val="24"/>
        </w:rPr>
        <w:t>занятий</w:t>
      </w:r>
    </w:p>
    <w:p w:rsidR="008B0E06" w:rsidRPr="002A6FAA" w:rsidRDefault="008B0E06" w:rsidP="00501238">
      <w:pPr>
        <w:jc w:val="center"/>
        <w:rPr>
          <w:b/>
          <w:bCs/>
          <w:sz w:val="24"/>
          <w:szCs w:val="24"/>
        </w:rPr>
      </w:pPr>
      <w:r w:rsidRPr="002A6FAA">
        <w:rPr>
          <w:b/>
          <w:bCs/>
          <w:color w:val="000000" w:themeColor="text1"/>
          <w:sz w:val="24"/>
          <w:szCs w:val="24"/>
          <w:lang w:val="en-US"/>
        </w:rPr>
        <w:t>V</w:t>
      </w:r>
      <w:r w:rsidRPr="002A6FAA">
        <w:rPr>
          <w:b/>
          <w:bCs/>
          <w:color w:val="000000" w:themeColor="text1"/>
          <w:sz w:val="24"/>
          <w:szCs w:val="24"/>
        </w:rPr>
        <w:t>. ДИАГНОСТИЧЕСКИЙ ИНСТРУМЕНТАРИЙ</w:t>
      </w:r>
    </w:p>
    <w:p w:rsidR="004C22EF" w:rsidRPr="002A6FAA" w:rsidRDefault="004C22EF" w:rsidP="00501238">
      <w:pPr>
        <w:ind w:left="1701" w:right="370"/>
        <w:jc w:val="both"/>
        <w:rPr>
          <w:sz w:val="24"/>
          <w:szCs w:val="24"/>
        </w:rPr>
      </w:pPr>
    </w:p>
    <w:p w:rsidR="00A12149" w:rsidRPr="002A6FAA" w:rsidRDefault="00C47A43" w:rsidP="00501238">
      <w:pPr>
        <w:ind w:left="1701" w:right="370" w:firstLine="459"/>
        <w:jc w:val="both"/>
        <w:rPr>
          <w:sz w:val="24"/>
          <w:szCs w:val="24"/>
        </w:rPr>
      </w:pPr>
      <w:r w:rsidRPr="002A6FAA">
        <w:rPr>
          <w:sz w:val="24"/>
          <w:szCs w:val="24"/>
        </w:rPr>
        <w:t>Педагогическая диагностика проводится с целью оце</w:t>
      </w:r>
      <w:r w:rsidR="00EA1652">
        <w:rPr>
          <w:sz w:val="24"/>
          <w:szCs w:val="24"/>
        </w:rPr>
        <w:t>нки индивидуального  сценического</w:t>
      </w:r>
      <w:r w:rsidRPr="002A6FAA">
        <w:rPr>
          <w:sz w:val="24"/>
          <w:szCs w:val="24"/>
        </w:rPr>
        <w:t xml:space="preserve"> развития детей для решения образовательных задач Программы. Педагогическая диагностика осуществляется в форме регулярных наблюдений за детьми в процессе совм</w:t>
      </w:r>
      <w:r w:rsidR="00EA1652">
        <w:rPr>
          <w:sz w:val="24"/>
          <w:szCs w:val="24"/>
        </w:rPr>
        <w:t xml:space="preserve">естной деятельности </w:t>
      </w:r>
      <w:r w:rsidRPr="002A6FAA">
        <w:rPr>
          <w:sz w:val="24"/>
          <w:szCs w:val="24"/>
        </w:rPr>
        <w:t xml:space="preserve"> руководителя с ними. Педагогическая диагностика проводится 2 раза:- сентябрь-октябрь и апрель-май текущего учебного года</w:t>
      </w:r>
      <w:r w:rsidR="00FE46FB" w:rsidRPr="002A6FAA">
        <w:rPr>
          <w:sz w:val="24"/>
          <w:szCs w:val="24"/>
        </w:rPr>
        <w:t>.</w:t>
      </w:r>
    </w:p>
    <w:p w:rsidR="00A12149" w:rsidRPr="002A6FAA" w:rsidRDefault="00A12149" w:rsidP="00501238">
      <w:pPr>
        <w:ind w:left="1701" w:right="370" w:firstLine="459"/>
        <w:jc w:val="both"/>
        <w:rPr>
          <w:sz w:val="24"/>
          <w:szCs w:val="24"/>
        </w:rPr>
      </w:pPr>
    </w:p>
    <w:p w:rsidR="00A12149" w:rsidRPr="002A6FAA" w:rsidRDefault="00A12149" w:rsidP="00501238">
      <w:pPr>
        <w:ind w:right="370"/>
        <w:jc w:val="both"/>
        <w:rPr>
          <w:sz w:val="24"/>
          <w:szCs w:val="24"/>
        </w:rPr>
      </w:pPr>
    </w:p>
    <w:p w:rsidR="00E11971" w:rsidRPr="00E11971" w:rsidRDefault="00A12149" w:rsidP="00E11971">
      <w:pPr>
        <w:pStyle w:val="a5"/>
        <w:widowControl/>
        <w:numPr>
          <w:ilvl w:val="0"/>
          <w:numId w:val="19"/>
        </w:numPr>
        <w:autoSpaceDE/>
        <w:autoSpaceDN/>
        <w:ind w:left="0" w:firstLine="709"/>
        <w:contextualSpacing/>
        <w:jc w:val="center"/>
        <w:outlineLvl w:val="0"/>
        <w:rPr>
          <w:b/>
          <w:bCs/>
          <w:sz w:val="24"/>
          <w:szCs w:val="24"/>
        </w:rPr>
      </w:pPr>
      <w:bookmarkStart w:id="12" w:name="_Toc132795561"/>
      <w:r w:rsidRPr="002A6FAA">
        <w:rPr>
          <w:b/>
          <w:bCs/>
          <w:sz w:val="24"/>
          <w:szCs w:val="24"/>
        </w:rPr>
        <w:t>СПИСОК ЛИТЕРАТУР</w:t>
      </w:r>
      <w:bookmarkEnd w:id="12"/>
      <w:r w:rsidR="00E11971">
        <w:rPr>
          <w:b/>
          <w:bCs/>
          <w:sz w:val="24"/>
          <w:szCs w:val="24"/>
        </w:rPr>
        <w:t>Ы</w:t>
      </w:r>
    </w:p>
    <w:p w:rsidR="00E11971" w:rsidRDefault="00E11971" w:rsidP="00E11971">
      <w:pPr>
        <w:widowControl/>
        <w:autoSpaceDE/>
        <w:autoSpaceDN/>
        <w:contextualSpacing/>
        <w:jc w:val="center"/>
        <w:outlineLvl w:val="0"/>
        <w:rPr>
          <w:b/>
          <w:bCs/>
          <w:sz w:val="24"/>
          <w:szCs w:val="24"/>
        </w:rPr>
      </w:pPr>
    </w:p>
    <w:p w:rsidR="00E11971" w:rsidRDefault="00E11971" w:rsidP="00E11971">
      <w:pPr>
        <w:pStyle w:val="Default"/>
      </w:pPr>
    </w:p>
    <w:p w:rsidR="00E11971" w:rsidRDefault="00E11971" w:rsidP="00E11971">
      <w:pPr>
        <w:pStyle w:val="a8"/>
      </w:pPr>
      <w:r>
        <w:rPr>
          <w:b/>
          <w:bCs/>
        </w:rPr>
        <w:t xml:space="preserve">      </w:t>
      </w:r>
      <w:r w:rsidR="00501238">
        <w:rPr>
          <w:b/>
          <w:bCs/>
        </w:rPr>
        <w:t xml:space="preserve">        </w:t>
      </w:r>
      <w:r>
        <w:rPr>
          <w:b/>
          <w:bCs/>
        </w:rPr>
        <w:t xml:space="preserve"> 1. </w:t>
      </w:r>
      <w:r>
        <w:t xml:space="preserve">Конституция РФ (принята всенародным голосованием 12.12.1993 с изменениями, одобренными в ходе общероссийского голосования 01.07.2020). </w:t>
      </w:r>
    </w:p>
    <w:p w:rsidR="00E11971" w:rsidRDefault="00E11971" w:rsidP="00E11971">
      <w:pPr>
        <w:pStyle w:val="a8"/>
      </w:pPr>
      <w:r>
        <w:rPr>
          <w:b/>
          <w:bCs/>
        </w:rPr>
        <w:t xml:space="preserve">    </w:t>
      </w:r>
      <w:r w:rsidR="00501238">
        <w:rPr>
          <w:b/>
          <w:bCs/>
        </w:rPr>
        <w:t xml:space="preserve">        </w:t>
      </w:r>
      <w:r>
        <w:rPr>
          <w:b/>
          <w:bCs/>
        </w:rPr>
        <w:t xml:space="preserve">  2. </w:t>
      </w:r>
      <w:r>
        <w:t xml:space="preserve">Федеральный закон от 29.12.2012 № 273-ФЗ (ред. от 17.02.2023) «Об образовании в Российской Федерации» (с изм. и доп., вступ. в силу с 28.02.2023, далее – ФЗ №273). </w:t>
      </w:r>
    </w:p>
    <w:p w:rsidR="00E11971" w:rsidRDefault="00E11971" w:rsidP="00E11971">
      <w:pPr>
        <w:pStyle w:val="a8"/>
      </w:pPr>
      <w:r>
        <w:rPr>
          <w:b/>
          <w:bCs/>
        </w:rPr>
        <w:t xml:space="preserve">    </w:t>
      </w:r>
      <w:r w:rsidR="00501238">
        <w:rPr>
          <w:b/>
          <w:bCs/>
        </w:rPr>
        <w:t xml:space="preserve">        </w:t>
      </w:r>
      <w:r>
        <w:rPr>
          <w:b/>
          <w:bCs/>
        </w:rPr>
        <w:t xml:space="preserve">  3. </w:t>
      </w:r>
      <w:r>
        <w:t xml:space="preserve">Федеральный закон РФ от 24.07.1998 № 124-ФЗ «Об основных </w:t>
      </w:r>
    </w:p>
    <w:p w:rsidR="00E11971" w:rsidRDefault="00E11971" w:rsidP="00E11971">
      <w:pPr>
        <w:pStyle w:val="a8"/>
      </w:pPr>
      <w:r>
        <w:t xml:space="preserve">гарантиях прав ребенка в Российской Федерации» (с изменениями от 29.12.2022г.). </w:t>
      </w:r>
    </w:p>
    <w:p w:rsidR="00E11971" w:rsidRDefault="00E11971" w:rsidP="00E11971">
      <w:pPr>
        <w:pStyle w:val="a8"/>
      </w:pPr>
      <w:r>
        <w:rPr>
          <w:b/>
          <w:bCs/>
        </w:rPr>
        <w:t xml:space="preserve">   </w:t>
      </w:r>
      <w:r w:rsidR="00501238">
        <w:rPr>
          <w:b/>
          <w:bCs/>
        </w:rPr>
        <w:t xml:space="preserve">          </w:t>
      </w:r>
      <w:r>
        <w:rPr>
          <w:b/>
          <w:bCs/>
        </w:rPr>
        <w:t xml:space="preserve"> 4. </w:t>
      </w:r>
      <w:r>
        <w:t xml:space="preserve">Распоряжение Правительства РФ от 31 марта 2022 г. № 678-р «Концепция развития дополнительного образования детей до 2030 года» (далее – Концепция). </w:t>
      </w:r>
    </w:p>
    <w:p w:rsidR="00E11971" w:rsidRDefault="00E11971" w:rsidP="00E11971">
      <w:pPr>
        <w:pStyle w:val="a8"/>
      </w:pPr>
      <w:r>
        <w:rPr>
          <w:b/>
          <w:bCs/>
        </w:rPr>
        <w:t xml:space="preserve">     </w:t>
      </w:r>
      <w:r w:rsidR="00501238">
        <w:rPr>
          <w:b/>
          <w:bCs/>
        </w:rPr>
        <w:t xml:space="preserve">         </w:t>
      </w:r>
      <w:r>
        <w:rPr>
          <w:b/>
          <w:bCs/>
        </w:rPr>
        <w:t xml:space="preserve">5. </w:t>
      </w:r>
      <w:r>
        <w:t xml:space="preserve">Распоряжение Правительства РФ от 29 мая 2015 г. № 996-р «Стратегия развития воспитания в РФ на период до 2025 года». </w:t>
      </w:r>
    </w:p>
    <w:p w:rsidR="00E11971" w:rsidRDefault="00E11971" w:rsidP="00E11971">
      <w:pPr>
        <w:pStyle w:val="a8"/>
      </w:pPr>
      <w:r>
        <w:rPr>
          <w:b/>
          <w:bCs/>
        </w:rPr>
        <w:t xml:space="preserve">   </w:t>
      </w:r>
      <w:r w:rsidR="00501238">
        <w:rPr>
          <w:b/>
          <w:bCs/>
        </w:rPr>
        <w:t xml:space="preserve">          </w:t>
      </w:r>
      <w:r>
        <w:rPr>
          <w:b/>
          <w:bCs/>
        </w:rPr>
        <w:t xml:space="preserve"> 6. </w:t>
      </w:r>
      <w:r>
        <w:t xml:space="preserve">Приоритетный проект «Доступное дополнительное образование для детей», утвержденный 30 ноября 2016 г. протоколом заседания президиума при Президенте РФ (в ред. от 27.09.2017). </w:t>
      </w:r>
    </w:p>
    <w:p w:rsidR="00E11971" w:rsidRDefault="00E11971" w:rsidP="00E11971">
      <w:pPr>
        <w:pStyle w:val="a8"/>
      </w:pPr>
      <w:r>
        <w:rPr>
          <w:b/>
          <w:bCs/>
        </w:rPr>
        <w:t xml:space="preserve">    </w:t>
      </w:r>
      <w:r w:rsidR="00501238">
        <w:rPr>
          <w:b/>
          <w:bCs/>
        </w:rPr>
        <w:t xml:space="preserve">          </w:t>
      </w:r>
      <w:r>
        <w:rPr>
          <w:b/>
          <w:bCs/>
        </w:rPr>
        <w:t xml:space="preserve">7. </w:t>
      </w:r>
      <w:r>
        <w:t xml:space="preserve">Федеральный проект «Успех каждого ребенка», утвержденный 07 декабря 2018 г. </w:t>
      </w:r>
    </w:p>
    <w:p w:rsidR="00E11971" w:rsidRDefault="00E11971" w:rsidP="00E11971">
      <w:pPr>
        <w:pStyle w:val="a8"/>
      </w:pPr>
      <w:r>
        <w:rPr>
          <w:b/>
          <w:bCs/>
        </w:rPr>
        <w:t xml:space="preserve"> </w:t>
      </w:r>
      <w:r w:rsidR="00501238">
        <w:rPr>
          <w:b/>
          <w:bCs/>
        </w:rPr>
        <w:t xml:space="preserve">          </w:t>
      </w:r>
      <w:r>
        <w:rPr>
          <w:b/>
          <w:bCs/>
        </w:rPr>
        <w:t xml:space="preserve">   8. </w:t>
      </w:r>
      <w:r>
        <w:t xml:space="preserve"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E11971" w:rsidRDefault="00E40ADA" w:rsidP="00E11971">
      <w:pPr>
        <w:pStyle w:val="a8"/>
      </w:pPr>
      <w:r>
        <w:t xml:space="preserve">  </w:t>
      </w:r>
      <w:r w:rsidR="00501238">
        <w:t xml:space="preserve">          </w:t>
      </w:r>
      <w:r>
        <w:t xml:space="preserve">  </w:t>
      </w:r>
      <w:r w:rsidR="00E11971">
        <w:rPr>
          <w:b/>
          <w:bCs/>
        </w:rPr>
        <w:t xml:space="preserve">9. </w:t>
      </w:r>
      <w:r w:rsidR="00E11971">
        <w:t xml:space="preserve">Приказ Министерства образования и науки РФ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(далее – Приказ № 816). </w:t>
      </w:r>
    </w:p>
    <w:p w:rsidR="00E11971" w:rsidRDefault="00E11971" w:rsidP="00E11971">
      <w:pPr>
        <w:pStyle w:val="a8"/>
      </w:pPr>
      <w:r>
        <w:rPr>
          <w:b/>
          <w:bCs/>
        </w:rPr>
        <w:t xml:space="preserve">  </w:t>
      </w:r>
      <w:r w:rsidR="00501238">
        <w:rPr>
          <w:b/>
          <w:bCs/>
        </w:rPr>
        <w:t xml:space="preserve">           </w:t>
      </w:r>
      <w:r>
        <w:rPr>
          <w:b/>
          <w:bCs/>
        </w:rPr>
        <w:t xml:space="preserve">10. </w:t>
      </w:r>
      <w:r>
        <w:t xml:space="preserve">Приказ Министерства просвещения РФ от 03.09.2019 № 467 «Об утверждении Целевой модели развития региональных систем дополнительного образования детей» (в редакции от 02.02.2021г.). </w:t>
      </w:r>
    </w:p>
    <w:p w:rsidR="00E11971" w:rsidRDefault="00E11971" w:rsidP="00E11971">
      <w:pPr>
        <w:pStyle w:val="a8"/>
      </w:pPr>
      <w:r>
        <w:rPr>
          <w:b/>
          <w:bCs/>
        </w:rPr>
        <w:t xml:space="preserve">  </w:t>
      </w:r>
      <w:r w:rsidR="00501238">
        <w:rPr>
          <w:b/>
          <w:bCs/>
        </w:rPr>
        <w:t xml:space="preserve">          </w:t>
      </w:r>
      <w:r>
        <w:rPr>
          <w:b/>
          <w:bCs/>
        </w:rPr>
        <w:t xml:space="preserve"> 11. </w:t>
      </w:r>
      <w:r>
        <w:t xml:space="preserve">Письмо Министерства просвещения РФ от 30.12.2022 № АБ-3924/06 «Создание современного инклюзивного образовательного пространства для детей с ограниченными возможностями здоровья и детей-инвалидов на базе образовательных организаций, реализующих дополнительные общеобразовательные программы в субъектах Российской Федерации». </w:t>
      </w:r>
    </w:p>
    <w:p w:rsidR="00E11971" w:rsidRDefault="00E11971" w:rsidP="00E11971">
      <w:pPr>
        <w:pStyle w:val="a8"/>
      </w:pPr>
      <w:r>
        <w:rPr>
          <w:b/>
          <w:bCs/>
        </w:rPr>
        <w:t xml:space="preserve">  </w:t>
      </w:r>
      <w:r w:rsidR="00501238">
        <w:rPr>
          <w:b/>
          <w:bCs/>
        </w:rPr>
        <w:t xml:space="preserve">           </w:t>
      </w:r>
      <w:r>
        <w:rPr>
          <w:b/>
          <w:bCs/>
        </w:rPr>
        <w:t xml:space="preserve">12. </w:t>
      </w:r>
      <w:r>
        <w:t xml:space="preserve">Письмо Министерства просвещения РФ от 1 августа 2019 г. № ТС-1780/07 «О направлении эффективных моделей дополнительного образования для обучающихся с ОВЗ». </w:t>
      </w:r>
    </w:p>
    <w:p w:rsidR="00E11971" w:rsidRDefault="00E11971" w:rsidP="00E11971">
      <w:pPr>
        <w:pStyle w:val="Default"/>
      </w:pPr>
      <w:r>
        <w:rPr>
          <w:b/>
          <w:bCs/>
        </w:rPr>
        <w:t xml:space="preserve">  </w:t>
      </w:r>
      <w:r w:rsidR="00501238">
        <w:rPr>
          <w:b/>
          <w:bCs/>
        </w:rPr>
        <w:t xml:space="preserve">          </w:t>
      </w:r>
      <w:r>
        <w:rPr>
          <w:b/>
          <w:bCs/>
        </w:rPr>
        <w:t xml:space="preserve">13. </w:t>
      </w:r>
      <w:r>
        <w:t xml:space="preserve">Постановление Главного государственного санитарного врача РФ от 28 сентября 2020 </w:t>
      </w:r>
    </w:p>
    <w:p w:rsidR="00E11971" w:rsidRDefault="00E11971" w:rsidP="00E11971">
      <w:pPr>
        <w:pStyle w:val="Default"/>
      </w:pPr>
      <w:r w:rsidRPr="00E11971">
        <w:lastRenderedPageBreak/>
        <w:t>г. № 28 «Об утверждении санитарных правил СП 2.4.3648-2</w:t>
      </w:r>
      <w:r>
        <w:t>0</w:t>
      </w:r>
    </w:p>
    <w:p w:rsidR="00E11971" w:rsidRDefault="00E11971" w:rsidP="00E11971">
      <w:pPr>
        <w:pStyle w:val="a8"/>
      </w:pPr>
      <w:r>
        <w:t xml:space="preserve">«Санитарно-эпидемиологические требования к организациям воспитания и обучения, отдыха и оздоровления детей и молодежи» (далее – СанПиН). </w:t>
      </w:r>
    </w:p>
    <w:p w:rsidR="00E11971" w:rsidRDefault="00501238" w:rsidP="00E11971">
      <w:pPr>
        <w:pStyle w:val="a8"/>
      </w:pPr>
      <w:r>
        <w:rPr>
          <w:b/>
          <w:bCs/>
        </w:rPr>
        <w:t xml:space="preserve">            </w:t>
      </w:r>
      <w:r w:rsidR="00E11971">
        <w:rPr>
          <w:b/>
          <w:bCs/>
        </w:rPr>
        <w:t xml:space="preserve"> 14. </w:t>
      </w:r>
      <w:r w:rsidR="00E11971">
        <w:t xml:space="preserve">Постановление Главного государственного санитарного врача РФ от 28.01.2021 № 2 «Об утверждении санитарных правил и норм СанПиН 1.2.368521 «Гигиенические нормативы и требования к обеспечению безопасности и (или) безвредности для человека факторов среды обитания» (рзд.VI. Гигиенические нормативы по устройству, содержанию и режиму работы организаций воспитания и обучения, отдыха и оздоровления детей и молодежи»). </w:t>
      </w:r>
    </w:p>
    <w:p w:rsidR="00E11971" w:rsidRDefault="00E11971" w:rsidP="00E11971">
      <w:pPr>
        <w:pStyle w:val="a8"/>
      </w:pPr>
      <w:r>
        <w:rPr>
          <w:b/>
          <w:bCs/>
        </w:rPr>
        <w:t xml:space="preserve"> </w:t>
      </w:r>
      <w:r w:rsidR="00501238">
        <w:rPr>
          <w:b/>
          <w:bCs/>
        </w:rPr>
        <w:t xml:space="preserve">            </w:t>
      </w:r>
      <w:r>
        <w:rPr>
          <w:b/>
          <w:bCs/>
        </w:rPr>
        <w:t xml:space="preserve">15. </w:t>
      </w:r>
      <w:r>
        <w:t xml:space="preserve">Постановление Правительства Ростовской области от 08.12.2020 № 289 «О мероприятиях по формированию современных управленческих решений и организационно-экономических механизмов в системе дополнительного образования детей в Ростовской области в рамках федерального проекта «Успех каждого ребенка» национального проекта «Образование». </w:t>
      </w:r>
    </w:p>
    <w:p w:rsidR="00E11971" w:rsidRDefault="00E11971" w:rsidP="00E11971">
      <w:pPr>
        <w:pStyle w:val="a8"/>
      </w:pPr>
      <w:r>
        <w:rPr>
          <w:b/>
          <w:bCs/>
        </w:rPr>
        <w:t xml:space="preserve"> </w:t>
      </w:r>
      <w:r w:rsidR="00501238">
        <w:rPr>
          <w:b/>
          <w:bCs/>
        </w:rPr>
        <w:t xml:space="preserve">            </w:t>
      </w:r>
      <w:r>
        <w:rPr>
          <w:b/>
          <w:bCs/>
        </w:rPr>
        <w:t xml:space="preserve">16. </w:t>
      </w:r>
      <w:r>
        <w:t xml:space="preserve">Приказ Министерства общего и профессионального образования Ростовской области от 14.03.2023г №225 «О проведении независимой оценки качества дополнительных общеобразовательных программ в Ростовской области». </w:t>
      </w:r>
    </w:p>
    <w:p w:rsidR="00E11971" w:rsidRDefault="00E11971" w:rsidP="00E11971">
      <w:pPr>
        <w:pStyle w:val="a8"/>
        <w:rPr>
          <w:b/>
          <w:bCs/>
          <w:sz w:val="24"/>
          <w:szCs w:val="24"/>
        </w:rPr>
      </w:pPr>
    </w:p>
    <w:p w:rsidR="00E40ADA" w:rsidRPr="004E6E05" w:rsidRDefault="00501238" w:rsidP="00E40ADA">
      <w:pPr>
        <w:pStyle w:val="a8"/>
        <w:rPr>
          <w:kern w:val="2"/>
        </w:rPr>
      </w:pPr>
      <w:r>
        <w:rPr>
          <w:kern w:val="2"/>
        </w:rPr>
        <w:t xml:space="preserve">           </w:t>
      </w:r>
      <w:r w:rsidRPr="00501238">
        <w:rPr>
          <w:b/>
          <w:kern w:val="2"/>
        </w:rPr>
        <w:t>17.</w:t>
      </w:r>
      <w:r w:rsidR="00E40ADA" w:rsidRPr="004E6E05">
        <w:rPr>
          <w:kern w:val="2"/>
        </w:rPr>
        <w:t>Агапова И.А., Давыдова М.А. Театральные постанов</w:t>
      </w:r>
      <w:r w:rsidR="00E40ADA">
        <w:rPr>
          <w:kern w:val="2"/>
        </w:rPr>
        <w:t>ки в средней школе. Пьесы для 2– 5</w:t>
      </w:r>
      <w:r w:rsidR="00E40ADA" w:rsidRPr="004E6E05">
        <w:rPr>
          <w:kern w:val="2"/>
        </w:rPr>
        <w:t xml:space="preserve"> классов. Волгоград, изд. «Учитель», 2009г.</w:t>
      </w:r>
    </w:p>
    <w:p w:rsidR="00E40ADA" w:rsidRPr="004E6E05" w:rsidRDefault="00501238" w:rsidP="00E40ADA">
      <w:pPr>
        <w:pStyle w:val="a8"/>
        <w:rPr>
          <w:kern w:val="2"/>
        </w:rPr>
      </w:pPr>
      <w:r w:rsidRPr="00501238">
        <w:rPr>
          <w:b/>
          <w:kern w:val="2"/>
        </w:rPr>
        <w:t xml:space="preserve">           18.</w:t>
      </w:r>
      <w:r w:rsidR="00E40ADA" w:rsidRPr="004E6E05">
        <w:rPr>
          <w:kern w:val="2"/>
        </w:rPr>
        <w:t>Гальцова Е.А. Детско-юношеский театр мюзикла. Программа, разработки занятий, рекомендации. Волгоград, изд. «Учитель», 2009г.</w:t>
      </w:r>
    </w:p>
    <w:p w:rsidR="00E40ADA" w:rsidRPr="004E6E05" w:rsidRDefault="00501238" w:rsidP="00E40ADA">
      <w:pPr>
        <w:pStyle w:val="a8"/>
        <w:rPr>
          <w:kern w:val="2"/>
        </w:rPr>
      </w:pPr>
      <w:r>
        <w:rPr>
          <w:kern w:val="2"/>
        </w:rPr>
        <w:t xml:space="preserve">           </w:t>
      </w:r>
      <w:r w:rsidRPr="00501238">
        <w:rPr>
          <w:b/>
          <w:kern w:val="2"/>
        </w:rPr>
        <w:t>19.</w:t>
      </w:r>
      <w:r w:rsidR="00E40ADA" w:rsidRPr="004E6E05">
        <w:rPr>
          <w:kern w:val="2"/>
        </w:rPr>
        <w:t>Генералова И.А. Театр (Методические рекомендации для учителя). – М., 2005г.</w:t>
      </w:r>
    </w:p>
    <w:p w:rsidR="00E40ADA" w:rsidRPr="004E6E05" w:rsidRDefault="00501238" w:rsidP="00E40ADA">
      <w:pPr>
        <w:pStyle w:val="a8"/>
        <w:rPr>
          <w:kern w:val="2"/>
        </w:rPr>
      </w:pPr>
      <w:r w:rsidRPr="00501238">
        <w:rPr>
          <w:b/>
          <w:kern w:val="2"/>
        </w:rPr>
        <w:t xml:space="preserve">           20.</w:t>
      </w:r>
      <w:r w:rsidR="00E40ADA" w:rsidRPr="004E6E05">
        <w:rPr>
          <w:kern w:val="2"/>
        </w:rPr>
        <w:t>Григорьев Д.В., Степанов П.В. Внеурочная деятельность школьников. – М., 2010г.</w:t>
      </w:r>
    </w:p>
    <w:p w:rsidR="00E40ADA" w:rsidRPr="004E6E05" w:rsidRDefault="00501238" w:rsidP="00E40ADA">
      <w:pPr>
        <w:pStyle w:val="a8"/>
        <w:rPr>
          <w:kern w:val="2"/>
        </w:rPr>
      </w:pPr>
      <w:r>
        <w:rPr>
          <w:kern w:val="2"/>
        </w:rPr>
        <w:t xml:space="preserve">           </w:t>
      </w:r>
      <w:r w:rsidRPr="00501238">
        <w:rPr>
          <w:b/>
          <w:kern w:val="2"/>
        </w:rPr>
        <w:t>21</w:t>
      </w:r>
      <w:r>
        <w:rPr>
          <w:kern w:val="2"/>
        </w:rPr>
        <w:t>.</w:t>
      </w:r>
      <w:r w:rsidR="00E40ADA" w:rsidRPr="004E6E05">
        <w:rPr>
          <w:kern w:val="2"/>
        </w:rPr>
        <w:t>Дзюба П.П. Сказка на сцене: постановки. – Ростов-на-Дону: Феникс,2005г.</w:t>
      </w:r>
    </w:p>
    <w:p w:rsidR="00E40ADA" w:rsidRPr="004E6E05" w:rsidRDefault="00501238" w:rsidP="00E40ADA">
      <w:pPr>
        <w:pStyle w:val="a8"/>
        <w:rPr>
          <w:kern w:val="2"/>
        </w:rPr>
      </w:pPr>
      <w:r>
        <w:rPr>
          <w:kern w:val="2"/>
        </w:rPr>
        <w:t xml:space="preserve">           </w:t>
      </w:r>
      <w:r w:rsidRPr="00501238">
        <w:rPr>
          <w:b/>
          <w:kern w:val="2"/>
        </w:rPr>
        <w:t>22</w:t>
      </w:r>
      <w:r>
        <w:rPr>
          <w:kern w:val="2"/>
        </w:rPr>
        <w:t>.</w:t>
      </w:r>
      <w:r w:rsidR="00E40ADA" w:rsidRPr="004E6E05">
        <w:rPr>
          <w:kern w:val="2"/>
        </w:rPr>
        <w:t>Макарова Л.П. Театрализованные праздники для детей. – Воронеж, 2003г.</w:t>
      </w:r>
    </w:p>
    <w:p w:rsidR="00E40ADA" w:rsidRPr="004E6E05" w:rsidRDefault="00501238" w:rsidP="00E40ADA">
      <w:pPr>
        <w:pStyle w:val="a8"/>
      </w:pPr>
      <w:r w:rsidRPr="00501238">
        <w:rPr>
          <w:b/>
        </w:rPr>
        <w:t xml:space="preserve">       </w:t>
      </w:r>
      <w:r>
        <w:rPr>
          <w:b/>
        </w:rPr>
        <w:t xml:space="preserve"> </w:t>
      </w:r>
      <w:r w:rsidRPr="00501238">
        <w:rPr>
          <w:b/>
        </w:rPr>
        <w:t xml:space="preserve"> </w:t>
      </w:r>
      <w:r>
        <w:rPr>
          <w:b/>
        </w:rPr>
        <w:t xml:space="preserve"> </w:t>
      </w:r>
      <w:r w:rsidRPr="00501238">
        <w:rPr>
          <w:b/>
        </w:rPr>
        <w:t xml:space="preserve"> 23</w:t>
      </w:r>
      <w:r>
        <w:t>.</w:t>
      </w:r>
      <w:r w:rsidR="00E40ADA" w:rsidRPr="004E6E05">
        <w:t>Каришев-Лубоцкий. Театрализованные представления для детей школьного возраста. - М., 2005г.</w:t>
      </w:r>
    </w:p>
    <w:p w:rsidR="00E40ADA" w:rsidRPr="004E6E05" w:rsidRDefault="00501238" w:rsidP="00E40ADA">
      <w:pPr>
        <w:pStyle w:val="a8"/>
        <w:rPr>
          <w:kern w:val="2"/>
        </w:rPr>
      </w:pPr>
      <w:r w:rsidRPr="00501238">
        <w:rPr>
          <w:b/>
          <w:kern w:val="2"/>
        </w:rPr>
        <w:t xml:space="preserve">         </w:t>
      </w:r>
      <w:r>
        <w:rPr>
          <w:b/>
          <w:kern w:val="2"/>
        </w:rPr>
        <w:t xml:space="preserve">  </w:t>
      </w:r>
      <w:r w:rsidRPr="00501238">
        <w:rPr>
          <w:b/>
          <w:kern w:val="2"/>
        </w:rPr>
        <w:t>24.</w:t>
      </w:r>
      <w:r w:rsidR="00E40ADA" w:rsidRPr="004E6E05">
        <w:rPr>
          <w:kern w:val="2"/>
        </w:rPr>
        <w:t>Кидин С.Ю. Театр-студия в современной школе. Программы, конспекты занятий, сценарии. Волгоград, изд. «Учитель», 2009г.</w:t>
      </w:r>
    </w:p>
    <w:p w:rsidR="00E40ADA" w:rsidRPr="004E6E05" w:rsidRDefault="00501238" w:rsidP="00E40ADA">
      <w:pPr>
        <w:pStyle w:val="a8"/>
        <w:rPr>
          <w:kern w:val="2"/>
        </w:rPr>
      </w:pPr>
      <w:r w:rsidRPr="00501238">
        <w:rPr>
          <w:b/>
        </w:rPr>
        <w:t xml:space="preserve">          25.</w:t>
      </w:r>
      <w:r w:rsidR="00E40ADA" w:rsidRPr="004E6E05">
        <w:t>Логинов С.В. Школьный театр миниатюр: сценки, юморески, пьесы./ С.В. Логинов. – Волгоград: Учитель, 2009г.</w:t>
      </w:r>
    </w:p>
    <w:p w:rsidR="00E40ADA" w:rsidRPr="004E6E05" w:rsidRDefault="00E40ADA" w:rsidP="00E40ADA">
      <w:pPr>
        <w:pStyle w:val="a8"/>
        <w:rPr>
          <w:kern w:val="2"/>
        </w:rPr>
      </w:pPr>
      <w:r w:rsidRPr="004E6E05">
        <w:rPr>
          <w:kern w:val="2"/>
        </w:rPr>
        <w:t xml:space="preserve"> </w:t>
      </w:r>
      <w:r w:rsidR="00D136CD">
        <w:rPr>
          <w:kern w:val="2"/>
        </w:rPr>
        <w:t xml:space="preserve">         </w:t>
      </w:r>
      <w:r w:rsidR="00D136CD" w:rsidRPr="00D136CD">
        <w:rPr>
          <w:b/>
          <w:kern w:val="2"/>
        </w:rPr>
        <w:t>26</w:t>
      </w:r>
      <w:r w:rsidR="00D136CD">
        <w:rPr>
          <w:kern w:val="2"/>
        </w:rPr>
        <w:t>.</w:t>
      </w:r>
      <w:r w:rsidRPr="004E6E05">
        <w:rPr>
          <w:kern w:val="2"/>
        </w:rPr>
        <w:t>Чурилова Э.Г. Методика и организация театрализованной деятельности дошкольников и младших школьников. – М., 2003г.</w:t>
      </w:r>
    </w:p>
    <w:p w:rsidR="00E40ADA" w:rsidRPr="004E6E05" w:rsidRDefault="00D136CD" w:rsidP="00E40ADA">
      <w:pPr>
        <w:pStyle w:val="a8"/>
      </w:pPr>
      <w:r>
        <w:rPr>
          <w:b/>
          <w:i/>
          <w:kern w:val="2"/>
        </w:rPr>
        <w:t xml:space="preserve">        </w:t>
      </w:r>
      <w:r w:rsidR="00E40ADA" w:rsidRPr="004E6E05">
        <w:rPr>
          <w:b/>
          <w:i/>
          <w:kern w:val="2"/>
        </w:rPr>
        <w:t>Дополнительный</w:t>
      </w:r>
      <w:r w:rsidR="00E40ADA" w:rsidRPr="004E6E05">
        <w:rPr>
          <w:kern w:val="2"/>
        </w:rPr>
        <w:t>:</w:t>
      </w:r>
    </w:p>
    <w:p w:rsidR="00E40ADA" w:rsidRPr="004E6E05" w:rsidRDefault="00D136CD" w:rsidP="00E40ADA">
      <w:pPr>
        <w:pStyle w:val="a8"/>
      </w:pPr>
      <w:r>
        <w:t xml:space="preserve">              </w:t>
      </w:r>
      <w:hyperlink r:id="rId9" w:history="1">
        <w:r w:rsidR="00E40ADA" w:rsidRPr="004E6E05">
          <w:rPr>
            <w:rStyle w:val="ab"/>
            <w:rFonts w:eastAsiaTheme="majorEastAsia"/>
            <w:sz w:val="24"/>
            <w:szCs w:val="24"/>
          </w:rPr>
          <w:t>http://dramateshka.ru/</w:t>
        </w:r>
      </w:hyperlink>
    </w:p>
    <w:p w:rsidR="00E40ADA" w:rsidRDefault="00E40ADA" w:rsidP="00E40ADA">
      <w:pPr>
        <w:pStyle w:val="a8"/>
      </w:pPr>
      <w:r>
        <w:t xml:space="preserve">             </w:t>
      </w:r>
      <w:hyperlink r:id="rId10" w:history="1">
        <w:r w:rsidRPr="004E6E05">
          <w:rPr>
            <w:rStyle w:val="ab"/>
          </w:rPr>
          <w:t>http://www.teatr-obraz.ru/masterstvo</w:t>
        </w:r>
      </w:hyperlink>
    </w:p>
    <w:p w:rsidR="00E40ADA" w:rsidRPr="002A6FAA" w:rsidRDefault="00E40ADA" w:rsidP="00E40ADA">
      <w:pPr>
        <w:pStyle w:val="a8"/>
      </w:pPr>
    </w:p>
    <w:p w:rsidR="00E40ADA" w:rsidRPr="004E6E05" w:rsidRDefault="00E40ADA" w:rsidP="00E40ADA">
      <w:pPr>
        <w:pStyle w:val="a8"/>
      </w:pPr>
      <w:r w:rsidRPr="002A6FAA">
        <w:t xml:space="preserve"> </w:t>
      </w:r>
    </w:p>
    <w:p w:rsidR="00E11971" w:rsidRDefault="00E11971" w:rsidP="00E40ADA">
      <w:pPr>
        <w:pStyle w:val="a8"/>
        <w:rPr>
          <w:b/>
          <w:bCs/>
        </w:rPr>
      </w:pPr>
    </w:p>
    <w:p w:rsidR="00D136CD" w:rsidRDefault="00D136CD" w:rsidP="00E231E1">
      <w:pPr>
        <w:pStyle w:val="Heading2"/>
        <w:spacing w:before="2" w:line="276" w:lineRule="auto"/>
        <w:ind w:left="3077" w:right="932" w:hanging="687"/>
        <w:jc w:val="right"/>
        <w:rPr>
          <w:b w:val="0"/>
          <w:i w:val="0"/>
          <w:sz w:val="24"/>
          <w:szCs w:val="24"/>
        </w:rPr>
      </w:pPr>
    </w:p>
    <w:p w:rsidR="00D136CD" w:rsidRDefault="00D136CD" w:rsidP="00E231E1">
      <w:pPr>
        <w:pStyle w:val="Heading2"/>
        <w:spacing w:before="2" w:line="276" w:lineRule="auto"/>
        <w:ind w:left="3077" w:right="932" w:hanging="687"/>
        <w:jc w:val="right"/>
        <w:rPr>
          <w:b w:val="0"/>
          <w:i w:val="0"/>
          <w:sz w:val="24"/>
          <w:szCs w:val="24"/>
        </w:rPr>
      </w:pPr>
    </w:p>
    <w:p w:rsidR="00D136CD" w:rsidRDefault="00D136CD" w:rsidP="00E231E1">
      <w:pPr>
        <w:pStyle w:val="Heading2"/>
        <w:spacing w:before="2" w:line="276" w:lineRule="auto"/>
        <w:ind w:left="3077" w:right="932" w:hanging="687"/>
        <w:jc w:val="right"/>
        <w:rPr>
          <w:b w:val="0"/>
          <w:i w:val="0"/>
          <w:sz w:val="24"/>
          <w:szCs w:val="24"/>
        </w:rPr>
      </w:pPr>
    </w:p>
    <w:p w:rsidR="00D136CD" w:rsidRDefault="00D136CD" w:rsidP="00E231E1">
      <w:pPr>
        <w:pStyle w:val="Heading2"/>
        <w:spacing w:before="2" w:line="276" w:lineRule="auto"/>
        <w:ind w:left="3077" w:right="932" w:hanging="687"/>
        <w:jc w:val="right"/>
        <w:rPr>
          <w:b w:val="0"/>
          <w:i w:val="0"/>
          <w:sz w:val="24"/>
          <w:szCs w:val="24"/>
        </w:rPr>
      </w:pPr>
    </w:p>
    <w:p w:rsidR="00D136CD" w:rsidRDefault="00D136CD" w:rsidP="00E231E1">
      <w:pPr>
        <w:pStyle w:val="Heading2"/>
        <w:spacing w:before="2" w:line="276" w:lineRule="auto"/>
        <w:ind w:left="3077" w:right="932" w:hanging="687"/>
        <w:jc w:val="right"/>
        <w:rPr>
          <w:b w:val="0"/>
          <w:i w:val="0"/>
          <w:sz w:val="24"/>
          <w:szCs w:val="24"/>
        </w:rPr>
      </w:pPr>
    </w:p>
    <w:p w:rsidR="00D136CD" w:rsidRDefault="00D136CD" w:rsidP="00E231E1">
      <w:pPr>
        <w:pStyle w:val="Heading2"/>
        <w:spacing w:before="2" w:line="276" w:lineRule="auto"/>
        <w:ind w:left="3077" w:right="932" w:hanging="687"/>
        <w:jc w:val="right"/>
        <w:rPr>
          <w:b w:val="0"/>
          <w:i w:val="0"/>
          <w:sz w:val="24"/>
          <w:szCs w:val="24"/>
        </w:rPr>
      </w:pPr>
    </w:p>
    <w:p w:rsidR="00D136CD" w:rsidRDefault="00D136CD" w:rsidP="00E231E1">
      <w:pPr>
        <w:pStyle w:val="Heading2"/>
        <w:spacing w:before="2" w:line="276" w:lineRule="auto"/>
        <w:ind w:left="3077" w:right="932" w:hanging="687"/>
        <w:jc w:val="right"/>
        <w:rPr>
          <w:b w:val="0"/>
          <w:i w:val="0"/>
          <w:sz w:val="24"/>
          <w:szCs w:val="24"/>
        </w:rPr>
      </w:pPr>
    </w:p>
    <w:p w:rsidR="00D136CD" w:rsidRDefault="00D136CD" w:rsidP="00E231E1">
      <w:pPr>
        <w:pStyle w:val="Heading2"/>
        <w:spacing w:before="2" w:line="276" w:lineRule="auto"/>
        <w:ind w:left="3077" w:right="932" w:hanging="687"/>
        <w:jc w:val="right"/>
        <w:rPr>
          <w:b w:val="0"/>
          <w:i w:val="0"/>
          <w:sz w:val="24"/>
          <w:szCs w:val="24"/>
        </w:rPr>
      </w:pPr>
    </w:p>
    <w:p w:rsidR="00D136CD" w:rsidRDefault="00D136CD" w:rsidP="00E231E1">
      <w:pPr>
        <w:pStyle w:val="Heading2"/>
        <w:spacing w:before="2" w:line="276" w:lineRule="auto"/>
        <w:ind w:left="3077" w:right="932" w:hanging="687"/>
        <w:jc w:val="right"/>
        <w:rPr>
          <w:b w:val="0"/>
          <w:i w:val="0"/>
          <w:sz w:val="24"/>
          <w:szCs w:val="24"/>
        </w:rPr>
      </w:pPr>
    </w:p>
    <w:p w:rsidR="00D136CD" w:rsidRDefault="00D136CD" w:rsidP="00E231E1">
      <w:pPr>
        <w:pStyle w:val="Heading2"/>
        <w:spacing w:before="2" w:line="276" w:lineRule="auto"/>
        <w:ind w:left="3077" w:right="932" w:hanging="687"/>
        <w:jc w:val="right"/>
        <w:rPr>
          <w:b w:val="0"/>
          <w:i w:val="0"/>
          <w:sz w:val="24"/>
          <w:szCs w:val="24"/>
        </w:rPr>
      </w:pPr>
    </w:p>
    <w:p w:rsidR="00D136CD" w:rsidRDefault="00D136CD" w:rsidP="00E231E1">
      <w:pPr>
        <w:pStyle w:val="Heading2"/>
        <w:spacing w:before="2" w:line="276" w:lineRule="auto"/>
        <w:ind w:left="3077" w:right="932" w:hanging="687"/>
        <w:jc w:val="right"/>
        <w:rPr>
          <w:b w:val="0"/>
          <w:i w:val="0"/>
          <w:sz w:val="24"/>
          <w:szCs w:val="24"/>
        </w:rPr>
      </w:pPr>
    </w:p>
    <w:p w:rsidR="00D136CD" w:rsidRDefault="00D136CD" w:rsidP="00E231E1">
      <w:pPr>
        <w:pStyle w:val="Heading2"/>
        <w:spacing w:before="2" w:line="276" w:lineRule="auto"/>
        <w:ind w:left="3077" w:right="932" w:hanging="687"/>
        <w:jc w:val="right"/>
        <w:rPr>
          <w:b w:val="0"/>
          <w:i w:val="0"/>
          <w:sz w:val="24"/>
          <w:szCs w:val="24"/>
        </w:rPr>
      </w:pPr>
    </w:p>
    <w:p w:rsidR="00D136CD" w:rsidRDefault="00D136CD" w:rsidP="00E231E1">
      <w:pPr>
        <w:pStyle w:val="Heading2"/>
        <w:spacing w:before="2" w:line="276" w:lineRule="auto"/>
        <w:ind w:left="3077" w:right="932" w:hanging="687"/>
        <w:jc w:val="right"/>
        <w:rPr>
          <w:b w:val="0"/>
          <w:i w:val="0"/>
          <w:sz w:val="24"/>
          <w:szCs w:val="24"/>
        </w:rPr>
      </w:pPr>
    </w:p>
    <w:p w:rsidR="00D136CD" w:rsidRDefault="00D136CD" w:rsidP="00E231E1">
      <w:pPr>
        <w:pStyle w:val="Heading2"/>
        <w:spacing w:before="2" w:line="276" w:lineRule="auto"/>
        <w:ind w:left="3077" w:right="932" w:hanging="687"/>
        <w:jc w:val="right"/>
        <w:rPr>
          <w:b w:val="0"/>
          <w:i w:val="0"/>
          <w:sz w:val="24"/>
          <w:szCs w:val="24"/>
        </w:rPr>
      </w:pPr>
    </w:p>
    <w:p w:rsidR="00D136CD" w:rsidRDefault="00D136CD" w:rsidP="00E231E1">
      <w:pPr>
        <w:pStyle w:val="Heading2"/>
        <w:spacing w:before="2" w:line="276" w:lineRule="auto"/>
        <w:ind w:left="3077" w:right="932" w:hanging="687"/>
        <w:jc w:val="right"/>
        <w:rPr>
          <w:b w:val="0"/>
          <w:i w:val="0"/>
          <w:sz w:val="24"/>
          <w:szCs w:val="24"/>
        </w:rPr>
      </w:pPr>
    </w:p>
    <w:p w:rsidR="00D136CD" w:rsidRDefault="00D136CD" w:rsidP="00E231E1">
      <w:pPr>
        <w:pStyle w:val="Heading2"/>
        <w:spacing w:before="2" w:line="276" w:lineRule="auto"/>
        <w:ind w:left="3077" w:right="932" w:hanging="687"/>
        <w:jc w:val="right"/>
        <w:rPr>
          <w:b w:val="0"/>
          <w:i w:val="0"/>
          <w:sz w:val="24"/>
          <w:szCs w:val="24"/>
        </w:rPr>
      </w:pPr>
    </w:p>
    <w:p w:rsidR="00E231E1" w:rsidRPr="002A6FAA" w:rsidRDefault="00D136CD" w:rsidP="00E231E1">
      <w:pPr>
        <w:pStyle w:val="Heading2"/>
        <w:spacing w:before="2" w:line="276" w:lineRule="auto"/>
        <w:ind w:left="3077" w:right="932" w:hanging="687"/>
        <w:jc w:val="right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lastRenderedPageBreak/>
        <w:t>Приложение 1</w:t>
      </w:r>
    </w:p>
    <w:p w:rsidR="00E231E1" w:rsidRPr="002A6FAA" w:rsidRDefault="00E231E1" w:rsidP="00E231E1">
      <w:pPr>
        <w:pStyle w:val="Heading2"/>
        <w:spacing w:before="2" w:line="276" w:lineRule="auto"/>
        <w:ind w:left="3077" w:right="932" w:hanging="687"/>
        <w:rPr>
          <w:sz w:val="24"/>
          <w:szCs w:val="24"/>
        </w:rPr>
      </w:pPr>
      <w:r w:rsidRPr="002A6FAA">
        <w:rPr>
          <w:sz w:val="24"/>
          <w:szCs w:val="24"/>
        </w:rPr>
        <w:t>Контроль практических умений и навыков, обучающихся во время</w:t>
      </w:r>
      <w:r w:rsidRPr="002A6FAA">
        <w:rPr>
          <w:spacing w:val="-67"/>
          <w:sz w:val="24"/>
          <w:szCs w:val="24"/>
        </w:rPr>
        <w:t xml:space="preserve"> </w:t>
      </w:r>
      <w:r w:rsidRPr="002A6FAA">
        <w:rPr>
          <w:sz w:val="24"/>
          <w:szCs w:val="24"/>
        </w:rPr>
        <w:t>итогового</w:t>
      </w:r>
      <w:r w:rsidRPr="002A6FAA">
        <w:rPr>
          <w:spacing w:val="-1"/>
          <w:sz w:val="24"/>
          <w:szCs w:val="24"/>
        </w:rPr>
        <w:t xml:space="preserve"> </w:t>
      </w:r>
      <w:r w:rsidRPr="002A6FAA">
        <w:rPr>
          <w:sz w:val="24"/>
          <w:szCs w:val="24"/>
        </w:rPr>
        <w:t>просмотра по окончанию</w:t>
      </w:r>
      <w:r w:rsidRPr="002A6FAA">
        <w:rPr>
          <w:spacing w:val="-1"/>
          <w:sz w:val="24"/>
          <w:szCs w:val="24"/>
        </w:rPr>
        <w:t xml:space="preserve"> </w:t>
      </w:r>
      <w:r w:rsidRPr="002A6FAA">
        <w:rPr>
          <w:sz w:val="24"/>
          <w:szCs w:val="24"/>
        </w:rPr>
        <w:t>учебного года</w:t>
      </w:r>
    </w:p>
    <w:p w:rsidR="00E231E1" w:rsidRPr="002A6FAA" w:rsidRDefault="00E231E1" w:rsidP="00E231E1">
      <w:pPr>
        <w:spacing w:after="55" w:line="316" w:lineRule="exact"/>
        <w:ind w:right="807"/>
        <w:jc w:val="right"/>
        <w:rPr>
          <w:i/>
          <w:sz w:val="24"/>
          <w:szCs w:val="24"/>
        </w:rPr>
      </w:pPr>
      <w:r w:rsidRPr="002A6FAA">
        <w:rPr>
          <w:i/>
          <w:sz w:val="24"/>
          <w:szCs w:val="24"/>
        </w:rPr>
        <w:t>Таблица</w:t>
      </w:r>
      <w:r w:rsidRPr="002A6FAA">
        <w:rPr>
          <w:i/>
          <w:spacing w:val="-4"/>
          <w:sz w:val="24"/>
          <w:szCs w:val="24"/>
        </w:rPr>
        <w:t xml:space="preserve"> </w:t>
      </w:r>
      <w:r w:rsidRPr="002A6FAA">
        <w:rPr>
          <w:i/>
          <w:sz w:val="24"/>
          <w:szCs w:val="24"/>
        </w:rPr>
        <w:t>1</w:t>
      </w:r>
    </w:p>
    <w:tbl>
      <w:tblPr>
        <w:tblStyle w:val="TableNormal"/>
        <w:tblW w:w="0" w:type="auto"/>
        <w:tblInd w:w="8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7"/>
        <w:gridCol w:w="1416"/>
        <w:gridCol w:w="993"/>
        <w:gridCol w:w="1416"/>
        <w:gridCol w:w="1560"/>
        <w:gridCol w:w="1561"/>
        <w:gridCol w:w="1704"/>
        <w:gridCol w:w="1416"/>
      </w:tblGrid>
      <w:tr w:rsidR="00E231E1" w:rsidRPr="002A6FAA" w:rsidTr="0094442F">
        <w:trPr>
          <w:trHeight w:val="326"/>
        </w:trPr>
        <w:tc>
          <w:tcPr>
            <w:tcW w:w="427" w:type="dxa"/>
            <w:vMerge w:val="restart"/>
          </w:tcPr>
          <w:p w:rsidR="00E231E1" w:rsidRPr="002A6FAA" w:rsidRDefault="00E231E1" w:rsidP="0094442F">
            <w:pPr>
              <w:pStyle w:val="TableParagraph"/>
              <w:spacing w:line="320" w:lineRule="exact"/>
              <w:ind w:left="110"/>
              <w:rPr>
                <w:sz w:val="24"/>
                <w:szCs w:val="24"/>
              </w:rPr>
            </w:pPr>
            <w:r w:rsidRPr="002A6FAA">
              <w:rPr>
                <w:w w:val="99"/>
                <w:sz w:val="24"/>
                <w:szCs w:val="24"/>
              </w:rPr>
              <w:t>№</w:t>
            </w:r>
          </w:p>
        </w:tc>
        <w:tc>
          <w:tcPr>
            <w:tcW w:w="1416" w:type="dxa"/>
            <w:vMerge w:val="restart"/>
          </w:tcPr>
          <w:p w:rsidR="00E231E1" w:rsidRPr="002A6FAA" w:rsidRDefault="00E231E1" w:rsidP="0094442F">
            <w:pPr>
              <w:pStyle w:val="TableParagraph"/>
              <w:ind w:left="105" w:right="197"/>
              <w:rPr>
                <w:sz w:val="24"/>
                <w:szCs w:val="24"/>
              </w:rPr>
            </w:pPr>
            <w:r w:rsidRPr="002A6FAA">
              <w:rPr>
                <w:spacing w:val="-1"/>
                <w:sz w:val="24"/>
                <w:szCs w:val="24"/>
              </w:rPr>
              <w:t>Фамилия</w:t>
            </w:r>
            <w:r w:rsidRPr="002A6FAA">
              <w:rPr>
                <w:spacing w:val="-67"/>
                <w:sz w:val="24"/>
                <w:szCs w:val="24"/>
              </w:rPr>
              <w:t xml:space="preserve"> </w:t>
            </w:r>
            <w:r w:rsidRPr="002A6FAA">
              <w:rPr>
                <w:sz w:val="24"/>
                <w:szCs w:val="24"/>
              </w:rPr>
              <w:t>имя</w:t>
            </w:r>
            <w:r w:rsidRPr="002A6FAA">
              <w:rPr>
                <w:spacing w:val="1"/>
                <w:sz w:val="24"/>
                <w:szCs w:val="24"/>
              </w:rPr>
              <w:t xml:space="preserve"> </w:t>
            </w:r>
            <w:r w:rsidRPr="002A6FAA">
              <w:rPr>
                <w:sz w:val="24"/>
                <w:szCs w:val="24"/>
              </w:rPr>
              <w:t>ребенка</w:t>
            </w:r>
          </w:p>
        </w:tc>
        <w:tc>
          <w:tcPr>
            <w:tcW w:w="5530" w:type="dxa"/>
            <w:gridSpan w:val="4"/>
          </w:tcPr>
          <w:p w:rsidR="00E231E1" w:rsidRPr="002A6FAA" w:rsidRDefault="00E231E1" w:rsidP="0094442F">
            <w:pPr>
              <w:pStyle w:val="TableParagraph"/>
              <w:spacing w:line="306" w:lineRule="exact"/>
              <w:ind w:left="1656"/>
              <w:rPr>
                <w:sz w:val="24"/>
                <w:szCs w:val="24"/>
              </w:rPr>
            </w:pPr>
            <w:r w:rsidRPr="002A6FAA">
              <w:rPr>
                <w:sz w:val="24"/>
                <w:szCs w:val="24"/>
              </w:rPr>
              <w:t>Раздел</w:t>
            </w:r>
            <w:r w:rsidRPr="002A6FAA">
              <w:rPr>
                <w:spacing w:val="-4"/>
                <w:sz w:val="24"/>
                <w:szCs w:val="24"/>
              </w:rPr>
              <w:t xml:space="preserve"> </w:t>
            </w:r>
            <w:r w:rsidRPr="002A6FAA">
              <w:rPr>
                <w:sz w:val="24"/>
                <w:szCs w:val="24"/>
              </w:rPr>
              <w:t>программы</w:t>
            </w:r>
          </w:p>
        </w:tc>
        <w:tc>
          <w:tcPr>
            <w:tcW w:w="1704" w:type="dxa"/>
            <w:vMerge w:val="restart"/>
          </w:tcPr>
          <w:p w:rsidR="00E231E1" w:rsidRPr="002A6FAA" w:rsidRDefault="00E231E1" w:rsidP="0094442F">
            <w:pPr>
              <w:pStyle w:val="TableParagraph"/>
              <w:ind w:left="112" w:right="86"/>
              <w:rPr>
                <w:sz w:val="24"/>
                <w:szCs w:val="24"/>
              </w:rPr>
            </w:pPr>
            <w:r w:rsidRPr="002A6FAA">
              <w:rPr>
                <w:sz w:val="24"/>
                <w:szCs w:val="24"/>
              </w:rPr>
              <w:t>Оценка</w:t>
            </w:r>
            <w:r w:rsidRPr="002A6FAA">
              <w:rPr>
                <w:spacing w:val="10"/>
                <w:sz w:val="24"/>
                <w:szCs w:val="24"/>
              </w:rPr>
              <w:t xml:space="preserve"> </w:t>
            </w:r>
            <w:r w:rsidRPr="002A6FAA">
              <w:rPr>
                <w:sz w:val="24"/>
                <w:szCs w:val="24"/>
              </w:rPr>
              <w:t>по</w:t>
            </w:r>
            <w:r w:rsidRPr="002A6FAA">
              <w:rPr>
                <w:spacing w:val="9"/>
                <w:sz w:val="24"/>
                <w:szCs w:val="24"/>
              </w:rPr>
              <w:t xml:space="preserve"> </w:t>
            </w:r>
            <w:r w:rsidRPr="002A6FAA">
              <w:rPr>
                <w:sz w:val="24"/>
                <w:szCs w:val="24"/>
              </w:rPr>
              <w:t>5</w:t>
            </w:r>
            <w:r w:rsidRPr="002A6FAA">
              <w:rPr>
                <w:spacing w:val="-67"/>
                <w:sz w:val="24"/>
                <w:szCs w:val="24"/>
              </w:rPr>
              <w:t xml:space="preserve"> </w:t>
            </w:r>
            <w:r w:rsidRPr="002A6FAA">
              <w:rPr>
                <w:sz w:val="24"/>
                <w:szCs w:val="24"/>
              </w:rPr>
              <w:t>балльной</w:t>
            </w:r>
            <w:r w:rsidRPr="002A6FAA">
              <w:rPr>
                <w:spacing w:val="1"/>
                <w:sz w:val="24"/>
                <w:szCs w:val="24"/>
              </w:rPr>
              <w:t xml:space="preserve"> </w:t>
            </w:r>
            <w:r w:rsidRPr="002A6FAA">
              <w:rPr>
                <w:sz w:val="24"/>
                <w:szCs w:val="24"/>
              </w:rPr>
              <w:t>системе</w:t>
            </w:r>
          </w:p>
        </w:tc>
        <w:tc>
          <w:tcPr>
            <w:tcW w:w="1416" w:type="dxa"/>
            <w:vMerge w:val="restart"/>
          </w:tcPr>
          <w:p w:rsidR="00E231E1" w:rsidRPr="002A6FAA" w:rsidRDefault="00E231E1" w:rsidP="0094442F">
            <w:pPr>
              <w:pStyle w:val="TableParagraph"/>
              <w:ind w:left="108" w:right="243"/>
              <w:rPr>
                <w:sz w:val="24"/>
                <w:szCs w:val="24"/>
              </w:rPr>
            </w:pPr>
            <w:r w:rsidRPr="002A6FAA">
              <w:rPr>
                <w:spacing w:val="-1"/>
                <w:sz w:val="24"/>
                <w:szCs w:val="24"/>
              </w:rPr>
              <w:t>Подпись</w:t>
            </w:r>
            <w:r w:rsidRPr="002A6FAA">
              <w:rPr>
                <w:spacing w:val="-67"/>
                <w:sz w:val="24"/>
                <w:szCs w:val="24"/>
              </w:rPr>
              <w:t xml:space="preserve"> </w:t>
            </w:r>
            <w:r w:rsidRPr="002A6FAA">
              <w:rPr>
                <w:sz w:val="24"/>
                <w:szCs w:val="24"/>
              </w:rPr>
              <w:t>педагога</w:t>
            </w:r>
          </w:p>
        </w:tc>
      </w:tr>
      <w:tr w:rsidR="00E231E1" w:rsidRPr="002A6FAA" w:rsidTr="0094442F">
        <w:trPr>
          <w:trHeight w:val="1285"/>
        </w:trPr>
        <w:tc>
          <w:tcPr>
            <w:tcW w:w="427" w:type="dxa"/>
            <w:vMerge/>
            <w:tcBorders>
              <w:top w:val="nil"/>
            </w:tcBorders>
          </w:tcPr>
          <w:p w:rsidR="00E231E1" w:rsidRPr="002A6FAA" w:rsidRDefault="00E231E1" w:rsidP="0094442F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E231E1" w:rsidRPr="002A6FAA" w:rsidRDefault="00E231E1" w:rsidP="0094442F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231E1" w:rsidRPr="002A6FAA" w:rsidRDefault="002F273C" w:rsidP="0094442F">
            <w:pPr>
              <w:pStyle w:val="TableParagraph"/>
              <w:ind w:left="110" w:right="19"/>
              <w:rPr>
                <w:sz w:val="24"/>
                <w:szCs w:val="24"/>
              </w:rPr>
            </w:pPr>
            <w:r w:rsidRPr="002A6FAA">
              <w:rPr>
                <w:sz w:val="24"/>
                <w:szCs w:val="24"/>
              </w:rPr>
              <w:t>Знание</w:t>
            </w:r>
            <w:r w:rsidRPr="002A6FAA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текста</w:t>
            </w:r>
          </w:p>
        </w:tc>
        <w:tc>
          <w:tcPr>
            <w:tcW w:w="1416" w:type="dxa"/>
          </w:tcPr>
          <w:p w:rsidR="00E231E1" w:rsidRPr="002A6FAA" w:rsidRDefault="002F273C" w:rsidP="0094442F">
            <w:pPr>
              <w:pStyle w:val="TableParagraph"/>
              <w:ind w:left="111" w:right="1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образа</w:t>
            </w:r>
          </w:p>
        </w:tc>
        <w:tc>
          <w:tcPr>
            <w:tcW w:w="1560" w:type="dxa"/>
          </w:tcPr>
          <w:p w:rsidR="00E231E1" w:rsidRPr="002A6FAA" w:rsidRDefault="002F273C" w:rsidP="0094442F">
            <w:pPr>
              <w:pStyle w:val="TableParagraph"/>
              <w:ind w:left="112"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Взаимодействие с коллективом</w:t>
            </w:r>
          </w:p>
        </w:tc>
        <w:tc>
          <w:tcPr>
            <w:tcW w:w="1561" w:type="dxa"/>
          </w:tcPr>
          <w:p w:rsidR="00E231E1" w:rsidRPr="002A6FAA" w:rsidRDefault="002F273C" w:rsidP="00E231E1">
            <w:pPr>
              <w:rPr>
                <w:sz w:val="24"/>
                <w:szCs w:val="24"/>
              </w:rPr>
            </w:pPr>
            <w:r w:rsidRPr="002A6FAA">
              <w:rPr>
                <w:w w:val="95"/>
                <w:sz w:val="24"/>
                <w:szCs w:val="24"/>
              </w:rPr>
              <w:t>Сценическ</w:t>
            </w:r>
            <w:r w:rsidRPr="002A6FAA">
              <w:rPr>
                <w:sz w:val="24"/>
                <w:szCs w:val="24"/>
              </w:rPr>
              <w:t>ая</w:t>
            </w:r>
            <w:r w:rsidRPr="002A6FAA">
              <w:rPr>
                <w:spacing w:val="1"/>
                <w:sz w:val="24"/>
                <w:szCs w:val="24"/>
              </w:rPr>
              <w:t xml:space="preserve"> </w:t>
            </w:r>
            <w:r w:rsidRPr="002A6FAA">
              <w:rPr>
                <w:sz w:val="24"/>
                <w:szCs w:val="24"/>
              </w:rPr>
              <w:t>культура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:rsidR="00E231E1" w:rsidRPr="002A6FAA" w:rsidRDefault="00E231E1" w:rsidP="0094442F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E231E1" w:rsidRPr="002A6FAA" w:rsidRDefault="00E231E1" w:rsidP="0094442F">
            <w:pPr>
              <w:rPr>
                <w:sz w:val="24"/>
                <w:szCs w:val="24"/>
              </w:rPr>
            </w:pPr>
          </w:p>
        </w:tc>
      </w:tr>
      <w:tr w:rsidR="00E231E1" w:rsidRPr="002A6FAA" w:rsidTr="0094442F">
        <w:trPr>
          <w:trHeight w:val="643"/>
        </w:trPr>
        <w:tc>
          <w:tcPr>
            <w:tcW w:w="427" w:type="dxa"/>
          </w:tcPr>
          <w:p w:rsidR="00E231E1" w:rsidRPr="002A6FAA" w:rsidRDefault="00E231E1" w:rsidP="0094442F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2A6FAA">
              <w:rPr>
                <w:w w:val="99"/>
                <w:sz w:val="24"/>
                <w:szCs w:val="24"/>
              </w:rPr>
              <w:t>1</w:t>
            </w:r>
          </w:p>
          <w:p w:rsidR="00E231E1" w:rsidRPr="002A6FAA" w:rsidRDefault="00E231E1" w:rsidP="0094442F">
            <w:pPr>
              <w:pStyle w:val="TableParagraph"/>
              <w:spacing w:line="308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E231E1" w:rsidRPr="002A6FAA" w:rsidRDefault="00E231E1" w:rsidP="0094442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231E1" w:rsidRPr="002A6FAA" w:rsidRDefault="00E231E1" w:rsidP="0094442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E231E1" w:rsidRPr="002A6FAA" w:rsidRDefault="00E231E1" w:rsidP="0094442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E231E1" w:rsidRPr="002A6FAA" w:rsidRDefault="00E231E1" w:rsidP="0094442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1" w:type="dxa"/>
          </w:tcPr>
          <w:p w:rsidR="00E231E1" w:rsidRPr="002A6FAA" w:rsidRDefault="00E231E1" w:rsidP="0094442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E231E1" w:rsidRPr="002A6FAA" w:rsidRDefault="00E231E1" w:rsidP="0094442F">
            <w:pPr>
              <w:pStyle w:val="TableParagraph"/>
              <w:spacing w:line="315" w:lineRule="exact"/>
              <w:ind w:left="15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E231E1" w:rsidRPr="002A6FAA" w:rsidRDefault="00E231E1" w:rsidP="0094442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231E1" w:rsidRPr="002A6FAA" w:rsidTr="0094442F">
        <w:trPr>
          <w:trHeight w:val="643"/>
        </w:trPr>
        <w:tc>
          <w:tcPr>
            <w:tcW w:w="427" w:type="dxa"/>
          </w:tcPr>
          <w:p w:rsidR="00E231E1" w:rsidRPr="002A6FAA" w:rsidRDefault="00E231E1" w:rsidP="0094442F">
            <w:pPr>
              <w:pStyle w:val="TableParagraph"/>
              <w:spacing w:line="315" w:lineRule="exact"/>
              <w:ind w:left="110"/>
              <w:rPr>
                <w:w w:val="99"/>
                <w:sz w:val="24"/>
                <w:szCs w:val="24"/>
              </w:rPr>
            </w:pPr>
            <w:r w:rsidRPr="002A6FAA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416" w:type="dxa"/>
          </w:tcPr>
          <w:p w:rsidR="00E231E1" w:rsidRPr="002A6FAA" w:rsidRDefault="00E231E1" w:rsidP="0094442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231E1" w:rsidRPr="002A6FAA" w:rsidRDefault="00E231E1" w:rsidP="0094442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E231E1" w:rsidRPr="002A6FAA" w:rsidRDefault="00E231E1" w:rsidP="0094442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E231E1" w:rsidRPr="002A6FAA" w:rsidRDefault="00E231E1" w:rsidP="0094442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1" w:type="dxa"/>
          </w:tcPr>
          <w:p w:rsidR="00E231E1" w:rsidRPr="002A6FAA" w:rsidRDefault="00E231E1" w:rsidP="0094442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E231E1" w:rsidRPr="002A6FAA" w:rsidRDefault="00E231E1" w:rsidP="0094442F">
            <w:pPr>
              <w:pStyle w:val="TableParagraph"/>
              <w:spacing w:line="315" w:lineRule="exact"/>
              <w:ind w:left="15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E231E1" w:rsidRPr="002A6FAA" w:rsidRDefault="00E231E1" w:rsidP="0094442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231E1" w:rsidRPr="002A6FAA" w:rsidTr="0094442F">
        <w:trPr>
          <w:trHeight w:val="643"/>
        </w:trPr>
        <w:tc>
          <w:tcPr>
            <w:tcW w:w="427" w:type="dxa"/>
          </w:tcPr>
          <w:p w:rsidR="00E231E1" w:rsidRPr="002A6FAA" w:rsidRDefault="00E231E1" w:rsidP="0094442F">
            <w:pPr>
              <w:pStyle w:val="TableParagraph"/>
              <w:spacing w:line="315" w:lineRule="exact"/>
              <w:ind w:left="110"/>
              <w:rPr>
                <w:w w:val="99"/>
                <w:sz w:val="24"/>
                <w:szCs w:val="24"/>
              </w:rPr>
            </w:pPr>
          </w:p>
        </w:tc>
        <w:tc>
          <w:tcPr>
            <w:tcW w:w="1416" w:type="dxa"/>
          </w:tcPr>
          <w:p w:rsidR="00E231E1" w:rsidRPr="002A6FAA" w:rsidRDefault="00E231E1" w:rsidP="0094442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231E1" w:rsidRPr="002A6FAA" w:rsidRDefault="00E231E1" w:rsidP="0094442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E231E1" w:rsidRPr="002A6FAA" w:rsidRDefault="00E231E1" w:rsidP="0094442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E231E1" w:rsidRPr="002A6FAA" w:rsidRDefault="00E231E1" w:rsidP="0094442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1" w:type="dxa"/>
          </w:tcPr>
          <w:p w:rsidR="00E231E1" w:rsidRPr="002A6FAA" w:rsidRDefault="00E231E1" w:rsidP="0094442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E231E1" w:rsidRPr="002A6FAA" w:rsidRDefault="00E231E1" w:rsidP="0094442F">
            <w:pPr>
              <w:pStyle w:val="TableParagraph"/>
              <w:spacing w:line="315" w:lineRule="exact"/>
              <w:ind w:left="15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E231E1" w:rsidRPr="002A6FAA" w:rsidRDefault="00E231E1" w:rsidP="0094442F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E231E1" w:rsidRPr="002A6FAA" w:rsidRDefault="00E231E1" w:rsidP="00E231E1">
      <w:pPr>
        <w:rPr>
          <w:sz w:val="24"/>
          <w:szCs w:val="24"/>
        </w:rPr>
      </w:pPr>
    </w:p>
    <w:p w:rsidR="00E231E1" w:rsidRPr="002A6FAA" w:rsidRDefault="00E231E1" w:rsidP="00E231E1">
      <w:pPr>
        <w:rPr>
          <w:sz w:val="24"/>
          <w:szCs w:val="24"/>
        </w:rPr>
      </w:pPr>
    </w:p>
    <w:p w:rsidR="00E231E1" w:rsidRPr="002A6FAA" w:rsidRDefault="00E231E1" w:rsidP="00E231E1">
      <w:pPr>
        <w:rPr>
          <w:sz w:val="24"/>
          <w:szCs w:val="24"/>
        </w:rPr>
      </w:pPr>
    </w:p>
    <w:p w:rsidR="00E231E1" w:rsidRPr="002A6FAA" w:rsidRDefault="00E231E1" w:rsidP="00E231E1">
      <w:pPr>
        <w:rPr>
          <w:sz w:val="24"/>
          <w:szCs w:val="24"/>
        </w:rPr>
      </w:pPr>
    </w:p>
    <w:p w:rsidR="00E231E1" w:rsidRPr="002A6FAA" w:rsidRDefault="00E231E1" w:rsidP="00E231E1">
      <w:pPr>
        <w:rPr>
          <w:sz w:val="24"/>
          <w:szCs w:val="24"/>
        </w:rPr>
      </w:pPr>
    </w:p>
    <w:p w:rsidR="00E231E1" w:rsidRPr="002A6FAA" w:rsidRDefault="00E231E1" w:rsidP="00E231E1">
      <w:pPr>
        <w:rPr>
          <w:sz w:val="24"/>
          <w:szCs w:val="24"/>
        </w:rPr>
      </w:pPr>
    </w:p>
    <w:p w:rsidR="00E231E1" w:rsidRPr="002A6FAA" w:rsidRDefault="00E231E1" w:rsidP="00E231E1">
      <w:pPr>
        <w:rPr>
          <w:sz w:val="24"/>
          <w:szCs w:val="24"/>
        </w:rPr>
      </w:pPr>
    </w:p>
    <w:p w:rsidR="00E231E1" w:rsidRPr="002A6FAA" w:rsidRDefault="00E231E1" w:rsidP="00E231E1">
      <w:pPr>
        <w:rPr>
          <w:sz w:val="24"/>
          <w:szCs w:val="24"/>
        </w:rPr>
      </w:pPr>
    </w:p>
    <w:p w:rsidR="00E231E1" w:rsidRPr="002A6FAA" w:rsidRDefault="00E231E1" w:rsidP="00E231E1">
      <w:pPr>
        <w:rPr>
          <w:sz w:val="24"/>
          <w:szCs w:val="24"/>
        </w:rPr>
      </w:pPr>
    </w:p>
    <w:p w:rsidR="00E231E1" w:rsidRPr="002A6FAA" w:rsidRDefault="00E231E1" w:rsidP="00E231E1">
      <w:pPr>
        <w:rPr>
          <w:sz w:val="24"/>
          <w:szCs w:val="24"/>
        </w:rPr>
      </w:pPr>
    </w:p>
    <w:p w:rsidR="00E231E1" w:rsidRPr="002A6FAA" w:rsidRDefault="00E231E1" w:rsidP="00E231E1">
      <w:pPr>
        <w:rPr>
          <w:sz w:val="24"/>
          <w:szCs w:val="24"/>
        </w:rPr>
      </w:pPr>
    </w:p>
    <w:p w:rsidR="00E231E1" w:rsidRPr="002A6FAA" w:rsidRDefault="00E231E1" w:rsidP="00E231E1">
      <w:pPr>
        <w:rPr>
          <w:sz w:val="24"/>
          <w:szCs w:val="24"/>
        </w:rPr>
      </w:pPr>
    </w:p>
    <w:p w:rsidR="00E231E1" w:rsidRPr="002A6FAA" w:rsidRDefault="00E231E1" w:rsidP="00E231E1">
      <w:pPr>
        <w:rPr>
          <w:sz w:val="24"/>
          <w:szCs w:val="24"/>
        </w:rPr>
      </w:pPr>
    </w:p>
    <w:p w:rsidR="00E231E1" w:rsidRPr="002A6FAA" w:rsidRDefault="00E231E1" w:rsidP="00E231E1">
      <w:pPr>
        <w:rPr>
          <w:sz w:val="24"/>
          <w:szCs w:val="24"/>
        </w:rPr>
      </w:pPr>
    </w:p>
    <w:p w:rsidR="00E231E1" w:rsidRPr="002A6FAA" w:rsidRDefault="00E231E1" w:rsidP="00E231E1">
      <w:pPr>
        <w:rPr>
          <w:sz w:val="24"/>
          <w:szCs w:val="24"/>
        </w:rPr>
      </w:pPr>
    </w:p>
    <w:p w:rsidR="00E231E1" w:rsidRPr="002A6FAA" w:rsidRDefault="00E231E1" w:rsidP="00E231E1">
      <w:pPr>
        <w:rPr>
          <w:sz w:val="24"/>
          <w:szCs w:val="24"/>
        </w:rPr>
      </w:pPr>
    </w:p>
    <w:p w:rsidR="00E231E1" w:rsidRPr="002A6FAA" w:rsidRDefault="00E231E1" w:rsidP="00E231E1">
      <w:pPr>
        <w:rPr>
          <w:sz w:val="24"/>
          <w:szCs w:val="24"/>
        </w:rPr>
      </w:pPr>
    </w:p>
    <w:p w:rsidR="00E231E1" w:rsidRPr="002A6FAA" w:rsidRDefault="00E231E1" w:rsidP="00E231E1">
      <w:pPr>
        <w:rPr>
          <w:sz w:val="24"/>
          <w:szCs w:val="24"/>
        </w:rPr>
      </w:pPr>
    </w:p>
    <w:p w:rsidR="00E231E1" w:rsidRPr="002A6FAA" w:rsidRDefault="00E231E1" w:rsidP="00E231E1">
      <w:pPr>
        <w:rPr>
          <w:sz w:val="24"/>
          <w:szCs w:val="24"/>
        </w:rPr>
      </w:pPr>
    </w:p>
    <w:p w:rsidR="00E231E1" w:rsidRPr="002A6FAA" w:rsidRDefault="00E231E1" w:rsidP="00E231E1">
      <w:pPr>
        <w:rPr>
          <w:sz w:val="24"/>
          <w:szCs w:val="24"/>
        </w:rPr>
      </w:pPr>
    </w:p>
    <w:p w:rsidR="00E231E1" w:rsidRPr="002A6FAA" w:rsidRDefault="00E231E1" w:rsidP="00E231E1">
      <w:pPr>
        <w:rPr>
          <w:sz w:val="24"/>
          <w:szCs w:val="24"/>
        </w:rPr>
      </w:pPr>
    </w:p>
    <w:p w:rsidR="00E231E1" w:rsidRPr="002A6FAA" w:rsidRDefault="00E231E1" w:rsidP="00E231E1">
      <w:pPr>
        <w:rPr>
          <w:sz w:val="24"/>
          <w:szCs w:val="24"/>
        </w:rPr>
      </w:pPr>
    </w:p>
    <w:p w:rsidR="00E231E1" w:rsidRPr="002A6FAA" w:rsidRDefault="00E231E1" w:rsidP="00E231E1">
      <w:pPr>
        <w:rPr>
          <w:sz w:val="24"/>
          <w:szCs w:val="24"/>
        </w:rPr>
      </w:pPr>
    </w:p>
    <w:p w:rsidR="00E231E1" w:rsidRPr="002A6FAA" w:rsidRDefault="00E231E1" w:rsidP="00E231E1">
      <w:pPr>
        <w:rPr>
          <w:sz w:val="24"/>
          <w:szCs w:val="24"/>
        </w:rPr>
      </w:pPr>
    </w:p>
    <w:p w:rsidR="00E231E1" w:rsidRPr="002A6FAA" w:rsidRDefault="00E231E1" w:rsidP="00E231E1">
      <w:pPr>
        <w:rPr>
          <w:sz w:val="24"/>
          <w:szCs w:val="24"/>
        </w:rPr>
      </w:pPr>
    </w:p>
    <w:p w:rsidR="00E231E1" w:rsidRPr="002A6FAA" w:rsidRDefault="00E231E1" w:rsidP="00E231E1">
      <w:pPr>
        <w:rPr>
          <w:sz w:val="24"/>
          <w:szCs w:val="24"/>
        </w:rPr>
      </w:pPr>
    </w:p>
    <w:p w:rsidR="00E231E1" w:rsidRPr="002A6FAA" w:rsidRDefault="00E231E1" w:rsidP="00E231E1">
      <w:pPr>
        <w:rPr>
          <w:sz w:val="24"/>
          <w:szCs w:val="24"/>
        </w:rPr>
      </w:pPr>
    </w:p>
    <w:p w:rsidR="00E231E1" w:rsidRPr="002A6FAA" w:rsidRDefault="00E231E1" w:rsidP="00E231E1">
      <w:pPr>
        <w:rPr>
          <w:sz w:val="24"/>
          <w:szCs w:val="24"/>
        </w:rPr>
      </w:pPr>
    </w:p>
    <w:p w:rsidR="00E231E1" w:rsidRPr="002A6FAA" w:rsidRDefault="00E231E1" w:rsidP="00E231E1">
      <w:pPr>
        <w:rPr>
          <w:sz w:val="24"/>
          <w:szCs w:val="24"/>
        </w:rPr>
      </w:pPr>
    </w:p>
    <w:p w:rsidR="00E231E1" w:rsidRPr="002A6FAA" w:rsidRDefault="00E231E1" w:rsidP="00E231E1">
      <w:pPr>
        <w:rPr>
          <w:sz w:val="24"/>
          <w:szCs w:val="24"/>
        </w:rPr>
      </w:pPr>
    </w:p>
    <w:p w:rsidR="00E231E1" w:rsidRPr="002A6FAA" w:rsidRDefault="00E231E1" w:rsidP="00E231E1">
      <w:pPr>
        <w:rPr>
          <w:sz w:val="24"/>
          <w:szCs w:val="24"/>
        </w:rPr>
      </w:pPr>
    </w:p>
    <w:p w:rsidR="002F273C" w:rsidRDefault="002F273C" w:rsidP="00E231E1">
      <w:pPr>
        <w:pStyle w:val="Heading2"/>
        <w:ind w:left="2702" w:right="405"/>
        <w:jc w:val="right"/>
        <w:rPr>
          <w:b w:val="0"/>
          <w:i w:val="0"/>
          <w:sz w:val="24"/>
          <w:szCs w:val="24"/>
        </w:rPr>
      </w:pPr>
    </w:p>
    <w:p w:rsidR="002F273C" w:rsidRDefault="002F273C" w:rsidP="00E231E1">
      <w:pPr>
        <w:pStyle w:val="Heading2"/>
        <w:ind w:left="2702" w:right="405"/>
        <w:jc w:val="right"/>
        <w:rPr>
          <w:b w:val="0"/>
          <w:i w:val="0"/>
          <w:sz w:val="24"/>
          <w:szCs w:val="24"/>
        </w:rPr>
      </w:pPr>
    </w:p>
    <w:p w:rsidR="002F273C" w:rsidRDefault="002F273C" w:rsidP="00E231E1">
      <w:pPr>
        <w:pStyle w:val="Heading2"/>
        <w:ind w:left="2702" w:right="405"/>
        <w:jc w:val="right"/>
        <w:rPr>
          <w:b w:val="0"/>
          <w:i w:val="0"/>
          <w:sz w:val="24"/>
          <w:szCs w:val="24"/>
        </w:rPr>
      </w:pPr>
    </w:p>
    <w:p w:rsidR="002F273C" w:rsidRDefault="002F273C" w:rsidP="00E231E1">
      <w:pPr>
        <w:pStyle w:val="Heading2"/>
        <w:ind w:left="2702" w:right="405"/>
        <w:jc w:val="right"/>
        <w:rPr>
          <w:b w:val="0"/>
          <w:i w:val="0"/>
          <w:sz w:val="24"/>
          <w:szCs w:val="24"/>
        </w:rPr>
      </w:pPr>
    </w:p>
    <w:p w:rsidR="002F273C" w:rsidRDefault="002F273C" w:rsidP="00E231E1">
      <w:pPr>
        <w:pStyle w:val="Heading2"/>
        <w:ind w:left="2702" w:right="405"/>
        <w:jc w:val="right"/>
        <w:rPr>
          <w:b w:val="0"/>
          <w:i w:val="0"/>
          <w:sz w:val="24"/>
          <w:szCs w:val="24"/>
        </w:rPr>
      </w:pPr>
    </w:p>
    <w:p w:rsidR="00E231E1" w:rsidRPr="002A6FAA" w:rsidRDefault="00D136CD" w:rsidP="00E231E1">
      <w:pPr>
        <w:pStyle w:val="Heading2"/>
        <w:ind w:left="2702" w:right="405"/>
        <w:jc w:val="right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>Приложение 2</w:t>
      </w:r>
    </w:p>
    <w:p w:rsidR="00E231E1" w:rsidRPr="002A6FAA" w:rsidRDefault="00E231E1" w:rsidP="00E231E1">
      <w:pPr>
        <w:pStyle w:val="Heading2"/>
        <w:ind w:left="2702" w:right="405"/>
        <w:jc w:val="right"/>
        <w:rPr>
          <w:b w:val="0"/>
          <w:i w:val="0"/>
          <w:sz w:val="24"/>
          <w:szCs w:val="24"/>
        </w:rPr>
      </w:pPr>
    </w:p>
    <w:p w:rsidR="00E231E1" w:rsidRPr="002A6FAA" w:rsidRDefault="00E231E1" w:rsidP="00E231E1">
      <w:pPr>
        <w:pStyle w:val="Heading2"/>
        <w:ind w:left="2702"/>
        <w:jc w:val="both"/>
        <w:rPr>
          <w:i w:val="0"/>
          <w:sz w:val="24"/>
          <w:szCs w:val="24"/>
        </w:rPr>
      </w:pPr>
      <w:r w:rsidRPr="002A6FAA">
        <w:rPr>
          <w:sz w:val="24"/>
          <w:szCs w:val="24"/>
        </w:rPr>
        <w:t>Творческие</w:t>
      </w:r>
      <w:r w:rsidRPr="002A6FAA">
        <w:rPr>
          <w:spacing w:val="-6"/>
          <w:sz w:val="24"/>
          <w:szCs w:val="24"/>
        </w:rPr>
        <w:t xml:space="preserve"> </w:t>
      </w:r>
      <w:r w:rsidRPr="002A6FAA">
        <w:rPr>
          <w:sz w:val="24"/>
          <w:szCs w:val="24"/>
        </w:rPr>
        <w:t>достижения</w:t>
      </w:r>
      <w:r w:rsidRPr="002A6FAA">
        <w:rPr>
          <w:spacing w:val="-5"/>
          <w:sz w:val="24"/>
          <w:szCs w:val="24"/>
        </w:rPr>
        <w:t xml:space="preserve"> </w:t>
      </w:r>
      <w:r w:rsidRPr="002A6FAA">
        <w:rPr>
          <w:sz w:val="24"/>
          <w:szCs w:val="24"/>
        </w:rPr>
        <w:t>обучающихся</w:t>
      </w:r>
      <w:r w:rsidRPr="002A6FAA">
        <w:rPr>
          <w:spacing w:val="-2"/>
          <w:sz w:val="24"/>
          <w:szCs w:val="24"/>
        </w:rPr>
        <w:t xml:space="preserve"> </w:t>
      </w:r>
      <w:r w:rsidRPr="002A6FAA">
        <w:rPr>
          <w:sz w:val="24"/>
          <w:szCs w:val="24"/>
        </w:rPr>
        <w:t>в</w:t>
      </w:r>
      <w:r w:rsidRPr="002A6FAA">
        <w:rPr>
          <w:spacing w:val="1"/>
          <w:sz w:val="24"/>
          <w:szCs w:val="24"/>
        </w:rPr>
        <w:t xml:space="preserve"> </w:t>
      </w:r>
      <w:r w:rsidR="00D136CD">
        <w:rPr>
          <w:spacing w:val="1"/>
          <w:sz w:val="24"/>
          <w:szCs w:val="24"/>
        </w:rPr>
        <w:t xml:space="preserve"> студии </w:t>
      </w:r>
      <w:r w:rsidR="002F273C">
        <w:rPr>
          <w:sz w:val="24"/>
          <w:szCs w:val="24"/>
        </w:rPr>
        <w:t>«Живое слово</w:t>
      </w:r>
      <w:r w:rsidRPr="002A6FAA">
        <w:rPr>
          <w:sz w:val="24"/>
          <w:szCs w:val="24"/>
        </w:rPr>
        <w:t>»</w:t>
      </w:r>
    </w:p>
    <w:p w:rsidR="00E231E1" w:rsidRPr="002A6FAA" w:rsidRDefault="00E231E1" w:rsidP="00E231E1">
      <w:pPr>
        <w:spacing w:before="47" w:after="53"/>
        <w:ind w:right="807"/>
        <w:jc w:val="center"/>
        <w:rPr>
          <w:i/>
          <w:sz w:val="24"/>
          <w:szCs w:val="24"/>
        </w:rPr>
      </w:pPr>
    </w:p>
    <w:tbl>
      <w:tblPr>
        <w:tblStyle w:val="TableNormal"/>
        <w:tblW w:w="9639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1"/>
        <w:gridCol w:w="2268"/>
        <w:gridCol w:w="2268"/>
        <w:gridCol w:w="2531"/>
        <w:gridCol w:w="1701"/>
      </w:tblGrid>
      <w:tr w:rsidR="00D136CD" w:rsidRPr="002A6FAA" w:rsidTr="00D136CD">
        <w:trPr>
          <w:trHeight w:val="1483"/>
        </w:trPr>
        <w:tc>
          <w:tcPr>
            <w:tcW w:w="871" w:type="dxa"/>
          </w:tcPr>
          <w:p w:rsidR="00D136CD" w:rsidRPr="002A6FAA" w:rsidRDefault="00D136CD" w:rsidP="00E231E1">
            <w:pPr>
              <w:pStyle w:val="TableParagraph"/>
              <w:spacing w:line="318" w:lineRule="exact"/>
              <w:ind w:left="21"/>
              <w:rPr>
                <w:sz w:val="24"/>
                <w:szCs w:val="24"/>
              </w:rPr>
            </w:pPr>
            <w:r w:rsidRPr="002A6FAA">
              <w:rPr>
                <w:sz w:val="24"/>
                <w:szCs w:val="24"/>
              </w:rPr>
              <w:t>Дата</w:t>
            </w:r>
          </w:p>
        </w:tc>
        <w:tc>
          <w:tcPr>
            <w:tcW w:w="2268" w:type="dxa"/>
          </w:tcPr>
          <w:p w:rsidR="00D136CD" w:rsidRPr="002A6FAA" w:rsidRDefault="00D136CD" w:rsidP="0094442F">
            <w:pPr>
              <w:pStyle w:val="TableParagraph"/>
              <w:spacing w:line="278" w:lineRule="auto"/>
              <w:ind w:left="662" w:right="262" w:hanging="375"/>
              <w:rPr>
                <w:sz w:val="24"/>
                <w:szCs w:val="24"/>
              </w:rPr>
            </w:pPr>
            <w:r w:rsidRPr="002A6FAA">
              <w:rPr>
                <w:sz w:val="24"/>
                <w:szCs w:val="24"/>
              </w:rPr>
              <w:t>Фамилия, имя</w:t>
            </w:r>
            <w:r w:rsidRPr="002A6FAA">
              <w:rPr>
                <w:spacing w:val="-68"/>
                <w:sz w:val="24"/>
                <w:szCs w:val="24"/>
              </w:rPr>
              <w:t xml:space="preserve"> </w:t>
            </w:r>
            <w:r w:rsidRPr="002A6FAA">
              <w:rPr>
                <w:sz w:val="24"/>
                <w:szCs w:val="24"/>
              </w:rPr>
              <w:t>ребенка</w:t>
            </w:r>
          </w:p>
        </w:tc>
        <w:tc>
          <w:tcPr>
            <w:tcW w:w="2268" w:type="dxa"/>
          </w:tcPr>
          <w:p w:rsidR="00D136CD" w:rsidRPr="002A6FAA" w:rsidRDefault="00D136CD" w:rsidP="0094442F">
            <w:pPr>
              <w:pStyle w:val="TableParagraph"/>
              <w:spacing w:line="278" w:lineRule="auto"/>
              <w:ind w:left="125" w:right="115"/>
              <w:jc w:val="center"/>
              <w:rPr>
                <w:sz w:val="24"/>
                <w:szCs w:val="24"/>
              </w:rPr>
            </w:pPr>
            <w:r w:rsidRPr="002A6FAA">
              <w:rPr>
                <w:sz w:val="24"/>
                <w:szCs w:val="24"/>
              </w:rPr>
              <w:t>Название</w:t>
            </w:r>
            <w:r w:rsidRPr="002A6FAA">
              <w:rPr>
                <w:spacing w:val="1"/>
                <w:sz w:val="24"/>
                <w:szCs w:val="24"/>
              </w:rPr>
              <w:t xml:space="preserve"> </w:t>
            </w:r>
            <w:r w:rsidRPr="002A6FAA">
              <w:rPr>
                <w:sz w:val="24"/>
                <w:szCs w:val="24"/>
              </w:rPr>
              <w:t>конкурса,</w:t>
            </w:r>
            <w:r w:rsidRPr="002A6FAA">
              <w:rPr>
                <w:spacing w:val="1"/>
                <w:sz w:val="24"/>
                <w:szCs w:val="24"/>
              </w:rPr>
              <w:t xml:space="preserve"> </w:t>
            </w:r>
            <w:r w:rsidRPr="002A6FAA">
              <w:rPr>
                <w:sz w:val="24"/>
                <w:szCs w:val="24"/>
              </w:rPr>
              <w:t>или</w:t>
            </w:r>
            <w:r w:rsidRPr="002A6FAA">
              <w:rPr>
                <w:spacing w:val="-10"/>
                <w:sz w:val="24"/>
                <w:szCs w:val="24"/>
              </w:rPr>
              <w:t xml:space="preserve"> </w:t>
            </w:r>
            <w:r w:rsidRPr="002A6FAA">
              <w:rPr>
                <w:sz w:val="24"/>
                <w:szCs w:val="24"/>
              </w:rPr>
              <w:t>др.</w:t>
            </w:r>
          </w:p>
          <w:p w:rsidR="00D136CD" w:rsidRPr="002A6FAA" w:rsidRDefault="00D136CD" w:rsidP="0094442F">
            <w:pPr>
              <w:pStyle w:val="TableParagraph"/>
              <w:spacing w:line="315" w:lineRule="exact"/>
              <w:ind w:left="115" w:right="115"/>
              <w:jc w:val="center"/>
              <w:rPr>
                <w:sz w:val="24"/>
                <w:szCs w:val="24"/>
              </w:rPr>
            </w:pPr>
            <w:r w:rsidRPr="002A6FAA">
              <w:rPr>
                <w:sz w:val="24"/>
                <w:szCs w:val="24"/>
              </w:rPr>
              <w:t>мероприятия</w:t>
            </w:r>
          </w:p>
        </w:tc>
        <w:tc>
          <w:tcPr>
            <w:tcW w:w="2531" w:type="dxa"/>
          </w:tcPr>
          <w:p w:rsidR="00D136CD" w:rsidRPr="002A6FAA" w:rsidRDefault="00D136CD" w:rsidP="002F273C">
            <w:pPr>
              <w:pStyle w:val="TableParagraph"/>
              <w:spacing w:line="278" w:lineRule="auto"/>
              <w:ind w:left="142" w:right="293"/>
              <w:jc w:val="center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Роль в мизансцене, спектакле</w:t>
            </w:r>
          </w:p>
          <w:p w:rsidR="00D136CD" w:rsidRPr="002A6FAA" w:rsidRDefault="00D136CD" w:rsidP="0094442F">
            <w:pPr>
              <w:pStyle w:val="TableParagraph"/>
              <w:spacing w:line="315" w:lineRule="exact"/>
              <w:ind w:left="304" w:right="293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136CD" w:rsidRPr="00D136CD" w:rsidRDefault="00D136CD" w:rsidP="00E231E1">
            <w:pPr>
              <w:pStyle w:val="TableParagraph"/>
              <w:spacing w:line="278" w:lineRule="auto"/>
              <w:rPr>
                <w:sz w:val="24"/>
                <w:szCs w:val="24"/>
              </w:rPr>
            </w:pPr>
            <w:r w:rsidRPr="00D136CD">
              <w:rPr>
                <w:w w:val="95"/>
                <w:sz w:val="24"/>
                <w:szCs w:val="24"/>
              </w:rPr>
              <w:t>Результат</w:t>
            </w:r>
          </w:p>
        </w:tc>
      </w:tr>
      <w:tr w:rsidR="00D136CD" w:rsidRPr="002A6FAA" w:rsidTr="00D136CD">
        <w:trPr>
          <w:trHeight w:val="369"/>
        </w:trPr>
        <w:tc>
          <w:tcPr>
            <w:tcW w:w="871" w:type="dxa"/>
          </w:tcPr>
          <w:p w:rsidR="00D136CD" w:rsidRPr="002A6FAA" w:rsidRDefault="00D136CD" w:rsidP="0094442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136CD" w:rsidRPr="002A6FAA" w:rsidRDefault="00D136CD" w:rsidP="0094442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136CD" w:rsidRPr="002A6FAA" w:rsidRDefault="00D136CD" w:rsidP="0094442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1" w:type="dxa"/>
          </w:tcPr>
          <w:p w:rsidR="00D136CD" w:rsidRPr="002A6FAA" w:rsidRDefault="00D136CD" w:rsidP="0094442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136CD" w:rsidRPr="002A6FAA" w:rsidRDefault="00D136CD" w:rsidP="0094442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136CD" w:rsidRPr="002A6FAA" w:rsidTr="00D136CD">
        <w:trPr>
          <w:trHeight w:val="369"/>
        </w:trPr>
        <w:tc>
          <w:tcPr>
            <w:tcW w:w="871" w:type="dxa"/>
          </w:tcPr>
          <w:p w:rsidR="00D136CD" w:rsidRPr="002A6FAA" w:rsidRDefault="00D136CD" w:rsidP="0094442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136CD" w:rsidRPr="002A6FAA" w:rsidRDefault="00D136CD" w:rsidP="0094442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136CD" w:rsidRPr="002A6FAA" w:rsidRDefault="00D136CD" w:rsidP="0094442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1" w:type="dxa"/>
          </w:tcPr>
          <w:p w:rsidR="00D136CD" w:rsidRPr="002A6FAA" w:rsidRDefault="00D136CD" w:rsidP="0094442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136CD" w:rsidRPr="002A6FAA" w:rsidRDefault="00D136CD" w:rsidP="0094442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136CD" w:rsidRPr="002A6FAA" w:rsidTr="00D136CD">
        <w:trPr>
          <w:trHeight w:val="369"/>
        </w:trPr>
        <w:tc>
          <w:tcPr>
            <w:tcW w:w="871" w:type="dxa"/>
          </w:tcPr>
          <w:p w:rsidR="00D136CD" w:rsidRPr="002A6FAA" w:rsidRDefault="00D136CD" w:rsidP="0094442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136CD" w:rsidRPr="002A6FAA" w:rsidRDefault="00D136CD" w:rsidP="0094442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136CD" w:rsidRPr="002A6FAA" w:rsidRDefault="00D136CD" w:rsidP="0094442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1" w:type="dxa"/>
          </w:tcPr>
          <w:p w:rsidR="00D136CD" w:rsidRPr="002A6FAA" w:rsidRDefault="00D136CD" w:rsidP="0094442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136CD" w:rsidRPr="002A6FAA" w:rsidRDefault="00D136CD" w:rsidP="0094442F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E231E1" w:rsidRPr="002A6FAA" w:rsidRDefault="00E231E1" w:rsidP="00E231E1">
      <w:pPr>
        <w:rPr>
          <w:sz w:val="24"/>
          <w:szCs w:val="24"/>
        </w:rPr>
      </w:pPr>
    </w:p>
    <w:p w:rsidR="00E231E1" w:rsidRPr="002A6FAA" w:rsidRDefault="00E231E1" w:rsidP="00E231E1">
      <w:pPr>
        <w:rPr>
          <w:sz w:val="24"/>
          <w:szCs w:val="24"/>
        </w:rPr>
      </w:pPr>
    </w:p>
    <w:p w:rsidR="00E231E1" w:rsidRPr="002A6FAA" w:rsidRDefault="00E231E1" w:rsidP="00E231E1">
      <w:pPr>
        <w:rPr>
          <w:sz w:val="24"/>
          <w:szCs w:val="24"/>
        </w:rPr>
        <w:sectPr w:rsidR="00E231E1" w:rsidRPr="002A6FAA" w:rsidSect="002A3543">
          <w:pgSz w:w="11910" w:h="16840"/>
          <w:pgMar w:top="1040" w:right="428" w:bottom="1180" w:left="426" w:header="0" w:footer="918" w:gutter="0"/>
          <w:cols w:space="720"/>
        </w:sectPr>
      </w:pPr>
    </w:p>
    <w:p w:rsidR="00A05C53" w:rsidRPr="002A6FAA" w:rsidRDefault="00D136CD" w:rsidP="00A05C53">
      <w:pPr>
        <w:pStyle w:val="Heading2"/>
        <w:spacing w:line="319" w:lineRule="exact"/>
        <w:ind w:right="806"/>
        <w:jc w:val="right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lastRenderedPageBreak/>
        <w:t>Приложение 3</w:t>
      </w:r>
    </w:p>
    <w:p w:rsidR="00A05C53" w:rsidRPr="002A6FAA" w:rsidRDefault="00A05C53" w:rsidP="00A05C53">
      <w:pPr>
        <w:pStyle w:val="Heading2"/>
        <w:spacing w:line="319" w:lineRule="exact"/>
        <w:ind w:right="806"/>
        <w:jc w:val="center"/>
        <w:rPr>
          <w:i w:val="0"/>
          <w:sz w:val="24"/>
          <w:szCs w:val="24"/>
        </w:rPr>
      </w:pPr>
      <w:r w:rsidRPr="002A6FAA">
        <w:rPr>
          <w:i w:val="0"/>
          <w:sz w:val="24"/>
          <w:szCs w:val="24"/>
        </w:rPr>
        <w:t>Предварительная</w:t>
      </w:r>
      <w:r w:rsidRPr="002A6FAA">
        <w:rPr>
          <w:i w:val="0"/>
          <w:spacing w:val="-7"/>
          <w:sz w:val="24"/>
          <w:szCs w:val="24"/>
        </w:rPr>
        <w:t xml:space="preserve"> </w:t>
      </w:r>
      <w:r w:rsidRPr="002A6FAA">
        <w:rPr>
          <w:i w:val="0"/>
          <w:sz w:val="24"/>
          <w:szCs w:val="24"/>
        </w:rPr>
        <w:t xml:space="preserve">диагностика </w:t>
      </w:r>
      <w:r w:rsidRPr="002A6FAA">
        <w:rPr>
          <w:i w:val="0"/>
          <w:spacing w:val="-6"/>
          <w:sz w:val="24"/>
          <w:szCs w:val="24"/>
        </w:rPr>
        <w:t xml:space="preserve"> </w:t>
      </w:r>
      <w:r w:rsidRPr="002A6FAA">
        <w:rPr>
          <w:i w:val="0"/>
          <w:sz w:val="24"/>
          <w:szCs w:val="24"/>
        </w:rPr>
        <w:t>уровня</w:t>
      </w:r>
      <w:r w:rsidRPr="002A6FAA">
        <w:rPr>
          <w:i w:val="0"/>
          <w:spacing w:val="-1"/>
          <w:sz w:val="24"/>
          <w:szCs w:val="24"/>
        </w:rPr>
        <w:t xml:space="preserve"> </w:t>
      </w:r>
      <w:r w:rsidRPr="002A6FAA">
        <w:rPr>
          <w:i w:val="0"/>
          <w:sz w:val="24"/>
          <w:szCs w:val="24"/>
        </w:rPr>
        <w:t>обучения</w:t>
      </w:r>
    </w:p>
    <w:p w:rsidR="00A05C53" w:rsidRPr="002A6FAA" w:rsidRDefault="00A05C53" w:rsidP="00A05C53">
      <w:pPr>
        <w:spacing w:line="319" w:lineRule="exact"/>
        <w:ind w:left="1533" w:right="810"/>
        <w:jc w:val="center"/>
        <w:rPr>
          <w:sz w:val="24"/>
          <w:szCs w:val="24"/>
        </w:rPr>
      </w:pPr>
      <w:r w:rsidRPr="002A6FAA">
        <w:rPr>
          <w:sz w:val="24"/>
          <w:szCs w:val="24"/>
        </w:rPr>
        <w:t>(соревнование,</w:t>
      </w:r>
      <w:r w:rsidRPr="002A6FAA">
        <w:rPr>
          <w:spacing w:val="-3"/>
          <w:sz w:val="24"/>
          <w:szCs w:val="24"/>
        </w:rPr>
        <w:t xml:space="preserve"> </w:t>
      </w:r>
      <w:r w:rsidRPr="002A6FAA">
        <w:rPr>
          <w:sz w:val="24"/>
          <w:szCs w:val="24"/>
        </w:rPr>
        <w:t>выставка,</w:t>
      </w:r>
      <w:r w:rsidRPr="002A6FAA">
        <w:rPr>
          <w:spacing w:val="-3"/>
          <w:sz w:val="24"/>
          <w:szCs w:val="24"/>
        </w:rPr>
        <w:t xml:space="preserve"> </w:t>
      </w:r>
      <w:r w:rsidRPr="002A6FAA">
        <w:rPr>
          <w:sz w:val="24"/>
          <w:szCs w:val="24"/>
        </w:rPr>
        <w:t>открытое</w:t>
      </w:r>
      <w:r w:rsidRPr="002A6FAA">
        <w:rPr>
          <w:spacing w:val="-4"/>
          <w:sz w:val="24"/>
          <w:szCs w:val="24"/>
        </w:rPr>
        <w:t xml:space="preserve"> </w:t>
      </w:r>
      <w:r w:rsidRPr="002A6FAA">
        <w:rPr>
          <w:sz w:val="24"/>
          <w:szCs w:val="24"/>
        </w:rPr>
        <w:t>занятие,</w:t>
      </w:r>
      <w:r w:rsidRPr="002A6FAA">
        <w:rPr>
          <w:spacing w:val="-3"/>
          <w:sz w:val="24"/>
          <w:szCs w:val="24"/>
        </w:rPr>
        <w:t xml:space="preserve"> </w:t>
      </w:r>
      <w:r w:rsidRPr="002A6FAA">
        <w:rPr>
          <w:sz w:val="24"/>
          <w:szCs w:val="24"/>
        </w:rPr>
        <w:t>контрольный</w:t>
      </w:r>
      <w:r w:rsidRPr="002A6FAA">
        <w:rPr>
          <w:spacing w:val="-6"/>
          <w:sz w:val="24"/>
          <w:szCs w:val="24"/>
        </w:rPr>
        <w:t xml:space="preserve"> </w:t>
      </w:r>
      <w:r w:rsidRPr="002A6FAA">
        <w:rPr>
          <w:sz w:val="24"/>
          <w:szCs w:val="24"/>
        </w:rPr>
        <w:t>урок</w:t>
      </w:r>
      <w:r w:rsidRPr="002A6FAA">
        <w:rPr>
          <w:spacing w:val="-5"/>
          <w:sz w:val="24"/>
          <w:szCs w:val="24"/>
        </w:rPr>
        <w:t xml:space="preserve"> </w:t>
      </w:r>
      <w:r w:rsidRPr="002A6FAA">
        <w:rPr>
          <w:sz w:val="24"/>
          <w:szCs w:val="24"/>
        </w:rPr>
        <w:t>и</w:t>
      </w:r>
      <w:r w:rsidRPr="002A6FAA">
        <w:rPr>
          <w:spacing w:val="-6"/>
          <w:sz w:val="24"/>
          <w:szCs w:val="24"/>
        </w:rPr>
        <w:t xml:space="preserve"> </w:t>
      </w:r>
      <w:r w:rsidRPr="002A6FAA">
        <w:rPr>
          <w:sz w:val="24"/>
          <w:szCs w:val="24"/>
        </w:rPr>
        <w:t>др.)</w:t>
      </w:r>
    </w:p>
    <w:p w:rsidR="00A05C53" w:rsidRPr="002A6FAA" w:rsidRDefault="00A05C53" w:rsidP="00A05C53">
      <w:pPr>
        <w:pStyle w:val="a3"/>
        <w:ind w:left="0"/>
        <w:rPr>
          <w:i/>
          <w:sz w:val="24"/>
          <w:szCs w:val="24"/>
        </w:rPr>
      </w:pPr>
    </w:p>
    <w:p w:rsidR="00A05C53" w:rsidRPr="002A6FAA" w:rsidRDefault="00A05C53" w:rsidP="00A05C53">
      <w:pPr>
        <w:pStyle w:val="a3"/>
        <w:spacing w:before="9"/>
        <w:ind w:left="0"/>
        <w:rPr>
          <w:i/>
          <w:sz w:val="24"/>
          <w:szCs w:val="24"/>
        </w:rPr>
      </w:pP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5"/>
        <w:gridCol w:w="1844"/>
        <w:gridCol w:w="1537"/>
        <w:gridCol w:w="1629"/>
        <w:gridCol w:w="2449"/>
        <w:gridCol w:w="1932"/>
        <w:gridCol w:w="66"/>
      </w:tblGrid>
      <w:tr w:rsidR="00A05C53" w:rsidRPr="002A6FAA" w:rsidTr="00A05C53">
        <w:trPr>
          <w:trHeight w:val="1042"/>
        </w:trPr>
        <w:tc>
          <w:tcPr>
            <w:tcW w:w="815" w:type="dxa"/>
          </w:tcPr>
          <w:p w:rsidR="00A05C53" w:rsidRPr="002A6FAA" w:rsidRDefault="00A05C53" w:rsidP="0094442F">
            <w:pPr>
              <w:pStyle w:val="TableParagraph"/>
              <w:spacing w:before="7"/>
              <w:rPr>
                <w:i/>
                <w:sz w:val="24"/>
                <w:szCs w:val="24"/>
              </w:rPr>
            </w:pPr>
          </w:p>
          <w:p w:rsidR="00A05C53" w:rsidRPr="002A6FAA" w:rsidRDefault="00A05C53" w:rsidP="0094442F">
            <w:pPr>
              <w:pStyle w:val="TableParagraph"/>
              <w:ind w:left="167"/>
              <w:rPr>
                <w:sz w:val="24"/>
                <w:szCs w:val="24"/>
              </w:rPr>
            </w:pPr>
            <w:r w:rsidRPr="002A6FAA">
              <w:rPr>
                <w:sz w:val="24"/>
                <w:szCs w:val="24"/>
              </w:rPr>
              <w:t>№</w:t>
            </w:r>
          </w:p>
        </w:tc>
        <w:tc>
          <w:tcPr>
            <w:tcW w:w="1844" w:type="dxa"/>
          </w:tcPr>
          <w:p w:rsidR="00A05C53" w:rsidRPr="002A6FAA" w:rsidRDefault="00A05C53" w:rsidP="0094442F">
            <w:pPr>
              <w:pStyle w:val="TableParagraph"/>
              <w:spacing w:before="7"/>
              <w:rPr>
                <w:i/>
                <w:sz w:val="24"/>
                <w:szCs w:val="24"/>
              </w:rPr>
            </w:pPr>
          </w:p>
          <w:p w:rsidR="00A05C53" w:rsidRPr="002A6FAA" w:rsidRDefault="00A05C53" w:rsidP="0094442F">
            <w:pPr>
              <w:pStyle w:val="TableParagraph"/>
              <w:ind w:left="225"/>
              <w:rPr>
                <w:sz w:val="24"/>
                <w:szCs w:val="24"/>
              </w:rPr>
            </w:pPr>
            <w:r w:rsidRPr="002A6FAA">
              <w:rPr>
                <w:sz w:val="24"/>
                <w:szCs w:val="24"/>
              </w:rPr>
              <w:t>Фамилия,</w:t>
            </w:r>
            <w:r w:rsidRPr="002A6FAA">
              <w:rPr>
                <w:spacing w:val="-4"/>
                <w:sz w:val="24"/>
                <w:szCs w:val="24"/>
              </w:rPr>
              <w:t xml:space="preserve"> </w:t>
            </w:r>
            <w:r w:rsidRPr="002A6FAA">
              <w:rPr>
                <w:sz w:val="24"/>
                <w:szCs w:val="24"/>
              </w:rPr>
              <w:t>имя</w:t>
            </w:r>
            <w:r w:rsidRPr="002A6FAA">
              <w:rPr>
                <w:spacing w:val="-7"/>
                <w:sz w:val="24"/>
                <w:szCs w:val="24"/>
              </w:rPr>
              <w:t xml:space="preserve"> </w:t>
            </w:r>
            <w:r w:rsidRPr="002A6FAA">
              <w:rPr>
                <w:sz w:val="24"/>
                <w:szCs w:val="24"/>
              </w:rPr>
              <w:t>обучающегося</w:t>
            </w:r>
          </w:p>
        </w:tc>
        <w:tc>
          <w:tcPr>
            <w:tcW w:w="1537" w:type="dxa"/>
          </w:tcPr>
          <w:p w:rsidR="00A05C53" w:rsidRPr="002A6FAA" w:rsidRDefault="00A05C53" w:rsidP="0094442F">
            <w:pPr>
              <w:pStyle w:val="TableParagraph"/>
              <w:spacing w:line="237" w:lineRule="auto"/>
              <w:ind w:left="178" w:right="168" w:hanging="4"/>
              <w:jc w:val="center"/>
              <w:rPr>
                <w:sz w:val="24"/>
                <w:szCs w:val="24"/>
              </w:rPr>
            </w:pPr>
            <w:r w:rsidRPr="002A6FAA">
              <w:rPr>
                <w:sz w:val="24"/>
                <w:szCs w:val="24"/>
              </w:rPr>
              <w:t>Критерии</w:t>
            </w:r>
            <w:r w:rsidRPr="002A6FAA">
              <w:rPr>
                <w:spacing w:val="1"/>
                <w:sz w:val="24"/>
                <w:szCs w:val="24"/>
              </w:rPr>
              <w:t xml:space="preserve"> </w:t>
            </w:r>
            <w:r w:rsidRPr="002A6FAA">
              <w:rPr>
                <w:spacing w:val="-1"/>
                <w:sz w:val="24"/>
                <w:szCs w:val="24"/>
              </w:rPr>
              <w:t xml:space="preserve">оценки </w:t>
            </w:r>
            <w:r w:rsidRPr="002A6FAA">
              <w:rPr>
                <w:sz w:val="24"/>
                <w:szCs w:val="24"/>
              </w:rPr>
              <w:t>уровня</w:t>
            </w:r>
            <w:r w:rsidRPr="002A6FAA">
              <w:rPr>
                <w:spacing w:val="-47"/>
                <w:sz w:val="24"/>
                <w:szCs w:val="24"/>
              </w:rPr>
              <w:t xml:space="preserve"> </w:t>
            </w:r>
            <w:r w:rsidRPr="002A6FAA">
              <w:rPr>
                <w:sz w:val="24"/>
                <w:szCs w:val="24"/>
              </w:rPr>
              <w:t>теоретической</w:t>
            </w:r>
            <w:r w:rsidRPr="002A6FAA">
              <w:rPr>
                <w:spacing w:val="-47"/>
                <w:sz w:val="24"/>
                <w:szCs w:val="24"/>
              </w:rPr>
              <w:t xml:space="preserve"> </w:t>
            </w:r>
            <w:r w:rsidRPr="002A6FAA">
              <w:rPr>
                <w:sz w:val="24"/>
                <w:szCs w:val="24"/>
              </w:rPr>
              <w:t>подготовки</w:t>
            </w:r>
          </w:p>
        </w:tc>
        <w:tc>
          <w:tcPr>
            <w:tcW w:w="1629" w:type="dxa"/>
          </w:tcPr>
          <w:p w:rsidR="00A05C53" w:rsidRPr="002A6FAA" w:rsidRDefault="00A05C53" w:rsidP="0094442F">
            <w:pPr>
              <w:pStyle w:val="TableParagraph"/>
              <w:spacing w:line="237" w:lineRule="auto"/>
              <w:ind w:left="226" w:right="215" w:hanging="4"/>
              <w:jc w:val="center"/>
              <w:rPr>
                <w:sz w:val="24"/>
                <w:szCs w:val="24"/>
              </w:rPr>
            </w:pPr>
            <w:r w:rsidRPr="002A6FAA">
              <w:rPr>
                <w:sz w:val="24"/>
                <w:szCs w:val="24"/>
              </w:rPr>
              <w:t>Критерии</w:t>
            </w:r>
            <w:r w:rsidRPr="002A6FAA">
              <w:rPr>
                <w:spacing w:val="1"/>
                <w:sz w:val="24"/>
                <w:szCs w:val="24"/>
              </w:rPr>
              <w:t xml:space="preserve"> </w:t>
            </w:r>
            <w:r w:rsidRPr="002A6FAA">
              <w:rPr>
                <w:spacing w:val="-1"/>
                <w:sz w:val="24"/>
                <w:szCs w:val="24"/>
              </w:rPr>
              <w:t xml:space="preserve">оценки </w:t>
            </w:r>
            <w:r w:rsidRPr="002A6FAA">
              <w:rPr>
                <w:sz w:val="24"/>
                <w:szCs w:val="24"/>
              </w:rPr>
              <w:t>уровня</w:t>
            </w:r>
            <w:r w:rsidRPr="002A6FAA">
              <w:rPr>
                <w:spacing w:val="-47"/>
                <w:sz w:val="24"/>
                <w:szCs w:val="24"/>
              </w:rPr>
              <w:t xml:space="preserve"> </w:t>
            </w:r>
            <w:r w:rsidRPr="002A6FAA">
              <w:rPr>
                <w:sz w:val="24"/>
                <w:szCs w:val="24"/>
              </w:rPr>
              <w:t>практической</w:t>
            </w:r>
            <w:r w:rsidRPr="002A6FAA">
              <w:rPr>
                <w:spacing w:val="1"/>
                <w:sz w:val="24"/>
                <w:szCs w:val="24"/>
              </w:rPr>
              <w:t xml:space="preserve"> </w:t>
            </w:r>
            <w:r w:rsidRPr="002A6FAA">
              <w:rPr>
                <w:sz w:val="24"/>
                <w:szCs w:val="24"/>
              </w:rPr>
              <w:t>подготовки</w:t>
            </w:r>
          </w:p>
        </w:tc>
        <w:tc>
          <w:tcPr>
            <w:tcW w:w="2449" w:type="dxa"/>
          </w:tcPr>
          <w:p w:rsidR="00A05C53" w:rsidRPr="002A6FAA" w:rsidRDefault="00A05C53" w:rsidP="0094442F">
            <w:pPr>
              <w:pStyle w:val="TableParagraph"/>
              <w:ind w:left="160" w:right="143" w:firstLine="52"/>
              <w:rPr>
                <w:sz w:val="24"/>
                <w:szCs w:val="24"/>
              </w:rPr>
            </w:pPr>
            <w:r w:rsidRPr="002A6FAA">
              <w:rPr>
                <w:sz w:val="24"/>
                <w:szCs w:val="24"/>
              </w:rPr>
              <w:t>Критерии оценки уровня</w:t>
            </w:r>
            <w:r w:rsidRPr="002A6FAA">
              <w:rPr>
                <w:spacing w:val="-47"/>
                <w:sz w:val="24"/>
                <w:szCs w:val="24"/>
              </w:rPr>
              <w:t xml:space="preserve"> </w:t>
            </w:r>
            <w:r w:rsidRPr="002A6FAA">
              <w:rPr>
                <w:sz w:val="24"/>
                <w:szCs w:val="24"/>
              </w:rPr>
              <w:t>развития</w:t>
            </w:r>
            <w:r w:rsidRPr="002A6FAA">
              <w:rPr>
                <w:spacing w:val="-6"/>
                <w:sz w:val="24"/>
                <w:szCs w:val="24"/>
              </w:rPr>
              <w:t xml:space="preserve"> </w:t>
            </w:r>
            <w:r w:rsidRPr="002A6FAA">
              <w:rPr>
                <w:sz w:val="24"/>
                <w:szCs w:val="24"/>
              </w:rPr>
              <w:t>и</w:t>
            </w:r>
            <w:r w:rsidRPr="002A6FAA">
              <w:rPr>
                <w:spacing w:val="-7"/>
                <w:sz w:val="24"/>
                <w:szCs w:val="24"/>
              </w:rPr>
              <w:t xml:space="preserve"> </w:t>
            </w:r>
            <w:r w:rsidRPr="002A6FAA">
              <w:rPr>
                <w:sz w:val="24"/>
                <w:szCs w:val="24"/>
              </w:rPr>
              <w:t>воспитанности</w:t>
            </w:r>
          </w:p>
        </w:tc>
        <w:tc>
          <w:tcPr>
            <w:tcW w:w="1932" w:type="dxa"/>
          </w:tcPr>
          <w:p w:rsidR="00A05C53" w:rsidRPr="002A6FAA" w:rsidRDefault="00A05C53" w:rsidP="0094442F">
            <w:pPr>
              <w:pStyle w:val="TableParagraph"/>
              <w:ind w:left="108" w:right="358"/>
              <w:rPr>
                <w:sz w:val="24"/>
                <w:szCs w:val="24"/>
              </w:rPr>
            </w:pPr>
            <w:r w:rsidRPr="002A6FAA">
              <w:rPr>
                <w:sz w:val="24"/>
                <w:szCs w:val="24"/>
              </w:rPr>
              <w:t>Результаты</w:t>
            </w:r>
            <w:r w:rsidRPr="002A6FAA">
              <w:rPr>
                <w:spacing w:val="1"/>
                <w:sz w:val="24"/>
                <w:szCs w:val="24"/>
              </w:rPr>
              <w:t xml:space="preserve"> </w:t>
            </w:r>
            <w:r w:rsidRPr="002A6FAA">
              <w:rPr>
                <w:spacing w:val="-1"/>
                <w:sz w:val="24"/>
                <w:szCs w:val="24"/>
              </w:rPr>
              <w:t>диагностики</w:t>
            </w:r>
          </w:p>
        </w:tc>
        <w:tc>
          <w:tcPr>
            <w:tcW w:w="66" w:type="dxa"/>
            <w:tcBorders>
              <w:top w:val="nil"/>
              <w:bottom w:val="nil"/>
              <w:right w:val="nil"/>
            </w:tcBorders>
          </w:tcPr>
          <w:p w:rsidR="00A05C53" w:rsidRPr="002A6FAA" w:rsidRDefault="00A05C53" w:rsidP="0094442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05C53" w:rsidRPr="002A6FAA" w:rsidTr="00A05C53">
        <w:trPr>
          <w:trHeight w:val="551"/>
        </w:trPr>
        <w:tc>
          <w:tcPr>
            <w:tcW w:w="815" w:type="dxa"/>
          </w:tcPr>
          <w:p w:rsidR="00A05C53" w:rsidRPr="002A6FAA" w:rsidRDefault="00A05C53" w:rsidP="0094442F">
            <w:pPr>
              <w:pStyle w:val="TableParagraph"/>
              <w:spacing w:before="7"/>
              <w:rPr>
                <w:i/>
                <w:sz w:val="24"/>
                <w:szCs w:val="24"/>
              </w:rPr>
            </w:pPr>
          </w:p>
        </w:tc>
        <w:tc>
          <w:tcPr>
            <w:tcW w:w="1844" w:type="dxa"/>
          </w:tcPr>
          <w:p w:rsidR="00A05C53" w:rsidRPr="002A6FAA" w:rsidRDefault="00A05C53" w:rsidP="0094442F">
            <w:pPr>
              <w:pStyle w:val="TableParagraph"/>
              <w:spacing w:before="7"/>
              <w:rPr>
                <w:i/>
                <w:sz w:val="24"/>
                <w:szCs w:val="24"/>
              </w:rPr>
            </w:pPr>
          </w:p>
        </w:tc>
        <w:tc>
          <w:tcPr>
            <w:tcW w:w="1537" w:type="dxa"/>
          </w:tcPr>
          <w:p w:rsidR="00A05C53" w:rsidRPr="002A6FAA" w:rsidRDefault="00A05C53" w:rsidP="0094442F">
            <w:pPr>
              <w:pStyle w:val="TableParagraph"/>
              <w:spacing w:line="237" w:lineRule="auto"/>
              <w:ind w:left="178" w:right="168" w:hanging="4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</w:tcPr>
          <w:p w:rsidR="00A05C53" w:rsidRPr="002A6FAA" w:rsidRDefault="00A05C53" w:rsidP="0094442F">
            <w:pPr>
              <w:pStyle w:val="TableParagraph"/>
              <w:spacing w:line="237" w:lineRule="auto"/>
              <w:ind w:left="226" w:right="215" w:hanging="4"/>
              <w:jc w:val="center"/>
              <w:rPr>
                <w:sz w:val="24"/>
                <w:szCs w:val="24"/>
              </w:rPr>
            </w:pPr>
          </w:p>
        </w:tc>
        <w:tc>
          <w:tcPr>
            <w:tcW w:w="2449" w:type="dxa"/>
          </w:tcPr>
          <w:p w:rsidR="00A05C53" w:rsidRPr="002A6FAA" w:rsidRDefault="00A05C53" w:rsidP="0094442F">
            <w:pPr>
              <w:pStyle w:val="TableParagraph"/>
              <w:ind w:left="160" w:right="143" w:firstLine="52"/>
              <w:rPr>
                <w:sz w:val="24"/>
                <w:szCs w:val="24"/>
              </w:rPr>
            </w:pPr>
          </w:p>
        </w:tc>
        <w:tc>
          <w:tcPr>
            <w:tcW w:w="1932" w:type="dxa"/>
          </w:tcPr>
          <w:p w:rsidR="00A05C53" w:rsidRPr="002A6FAA" w:rsidRDefault="00A05C53" w:rsidP="0094442F">
            <w:pPr>
              <w:pStyle w:val="TableParagraph"/>
              <w:ind w:left="108" w:right="358"/>
              <w:rPr>
                <w:sz w:val="24"/>
                <w:szCs w:val="24"/>
              </w:rPr>
            </w:pPr>
          </w:p>
        </w:tc>
        <w:tc>
          <w:tcPr>
            <w:tcW w:w="66" w:type="dxa"/>
            <w:tcBorders>
              <w:top w:val="nil"/>
              <w:right w:val="nil"/>
            </w:tcBorders>
          </w:tcPr>
          <w:p w:rsidR="00A05C53" w:rsidRPr="002A6FAA" w:rsidRDefault="00A05C53" w:rsidP="0094442F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E231E1" w:rsidRPr="002A6FAA" w:rsidRDefault="00E231E1" w:rsidP="00E231E1">
      <w:pPr>
        <w:ind w:left="1701"/>
        <w:rPr>
          <w:sz w:val="24"/>
          <w:szCs w:val="24"/>
        </w:rPr>
      </w:pPr>
    </w:p>
    <w:p w:rsidR="00E231E1" w:rsidRPr="002A6FAA" w:rsidRDefault="00E231E1" w:rsidP="00E279A5">
      <w:pPr>
        <w:rPr>
          <w:sz w:val="24"/>
          <w:szCs w:val="24"/>
        </w:rPr>
      </w:pP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1984"/>
        <w:gridCol w:w="689"/>
        <w:gridCol w:w="427"/>
        <w:gridCol w:w="566"/>
        <w:gridCol w:w="422"/>
        <w:gridCol w:w="426"/>
        <w:gridCol w:w="426"/>
        <w:gridCol w:w="422"/>
        <w:gridCol w:w="566"/>
        <w:gridCol w:w="427"/>
        <w:gridCol w:w="428"/>
        <w:gridCol w:w="567"/>
        <w:gridCol w:w="567"/>
        <w:gridCol w:w="706"/>
        <w:gridCol w:w="1299"/>
        <w:gridCol w:w="79"/>
      </w:tblGrid>
      <w:tr w:rsidR="00A05C53" w:rsidRPr="002A6FAA" w:rsidTr="00A05C53">
        <w:trPr>
          <w:trHeight w:val="3034"/>
        </w:trPr>
        <w:tc>
          <w:tcPr>
            <w:tcW w:w="709" w:type="dxa"/>
          </w:tcPr>
          <w:p w:rsidR="00A05C53" w:rsidRPr="002A6FAA" w:rsidRDefault="00A05C53" w:rsidP="0094442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A05C53" w:rsidRPr="002A6FAA" w:rsidRDefault="00A05C53" w:rsidP="0094442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89" w:type="dxa"/>
            <w:textDirection w:val="btLr"/>
          </w:tcPr>
          <w:p w:rsidR="00A05C53" w:rsidRPr="002A6FAA" w:rsidRDefault="00A05C53" w:rsidP="0094442F">
            <w:pPr>
              <w:pStyle w:val="TableParagraph"/>
              <w:spacing w:before="96" w:line="240" w:lineRule="atLeast"/>
              <w:ind w:left="302" w:right="665" w:hanging="53"/>
              <w:rPr>
                <w:sz w:val="24"/>
                <w:szCs w:val="24"/>
              </w:rPr>
            </w:pPr>
            <w:r w:rsidRPr="002A6FAA">
              <w:rPr>
                <w:sz w:val="24"/>
                <w:szCs w:val="24"/>
              </w:rPr>
              <w:t>Степень познавательной</w:t>
            </w:r>
            <w:r w:rsidRPr="002A6FAA">
              <w:rPr>
                <w:spacing w:val="-48"/>
                <w:sz w:val="24"/>
                <w:szCs w:val="24"/>
              </w:rPr>
              <w:t xml:space="preserve"> </w:t>
            </w:r>
            <w:r w:rsidRPr="002A6FAA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427" w:type="dxa"/>
            <w:textDirection w:val="btLr"/>
          </w:tcPr>
          <w:p w:rsidR="00A05C53" w:rsidRPr="002A6FAA" w:rsidRDefault="00A05C53" w:rsidP="0094442F">
            <w:pPr>
              <w:pStyle w:val="TableParagraph"/>
              <w:spacing w:before="112"/>
              <w:ind w:left="312"/>
              <w:rPr>
                <w:sz w:val="24"/>
                <w:szCs w:val="24"/>
              </w:rPr>
            </w:pPr>
            <w:r w:rsidRPr="002A6FAA">
              <w:rPr>
                <w:sz w:val="24"/>
                <w:szCs w:val="24"/>
              </w:rPr>
              <w:t>Интерес</w:t>
            </w:r>
            <w:r w:rsidRPr="002A6FAA">
              <w:rPr>
                <w:spacing w:val="-1"/>
                <w:sz w:val="24"/>
                <w:szCs w:val="24"/>
              </w:rPr>
              <w:t xml:space="preserve"> </w:t>
            </w:r>
            <w:r w:rsidRPr="002A6FAA">
              <w:rPr>
                <w:sz w:val="24"/>
                <w:szCs w:val="24"/>
              </w:rPr>
              <w:t>к…</w:t>
            </w:r>
          </w:p>
        </w:tc>
        <w:tc>
          <w:tcPr>
            <w:tcW w:w="566" w:type="dxa"/>
            <w:textDirection w:val="btLr"/>
          </w:tcPr>
          <w:p w:rsidR="00A05C53" w:rsidRPr="002A6FAA" w:rsidRDefault="00A05C53" w:rsidP="0094442F">
            <w:pPr>
              <w:pStyle w:val="TableParagraph"/>
              <w:spacing w:before="78" w:line="240" w:lineRule="atLeast"/>
              <w:ind w:left="38" w:right="551"/>
              <w:rPr>
                <w:sz w:val="24"/>
                <w:szCs w:val="24"/>
              </w:rPr>
            </w:pPr>
            <w:r w:rsidRPr="002A6FAA">
              <w:rPr>
                <w:spacing w:val="-1"/>
                <w:sz w:val="24"/>
                <w:szCs w:val="24"/>
              </w:rPr>
              <w:t xml:space="preserve">Использование </w:t>
            </w:r>
            <w:r w:rsidRPr="002A6FAA">
              <w:rPr>
                <w:sz w:val="24"/>
                <w:szCs w:val="24"/>
              </w:rPr>
              <w:t>специальной</w:t>
            </w:r>
            <w:r w:rsidRPr="002A6FAA">
              <w:rPr>
                <w:spacing w:val="-47"/>
                <w:sz w:val="24"/>
                <w:szCs w:val="24"/>
              </w:rPr>
              <w:t xml:space="preserve"> </w:t>
            </w:r>
            <w:r w:rsidRPr="002A6FAA">
              <w:rPr>
                <w:sz w:val="24"/>
                <w:szCs w:val="24"/>
              </w:rPr>
              <w:t>терминологии.</w:t>
            </w:r>
          </w:p>
        </w:tc>
        <w:tc>
          <w:tcPr>
            <w:tcW w:w="422" w:type="dxa"/>
            <w:textDirection w:val="btLr"/>
          </w:tcPr>
          <w:p w:rsidR="00A05C53" w:rsidRPr="002A6FAA" w:rsidRDefault="00A05C53" w:rsidP="0094442F">
            <w:pPr>
              <w:pStyle w:val="TableParagraph"/>
              <w:spacing w:before="108"/>
              <w:ind w:left="86"/>
              <w:rPr>
                <w:sz w:val="24"/>
                <w:szCs w:val="24"/>
              </w:rPr>
            </w:pPr>
            <w:r w:rsidRPr="002A6FAA">
              <w:rPr>
                <w:sz w:val="24"/>
                <w:szCs w:val="24"/>
              </w:rPr>
              <w:t>Самостоятельная</w:t>
            </w:r>
            <w:r w:rsidRPr="002A6FAA">
              <w:rPr>
                <w:spacing w:val="-2"/>
                <w:sz w:val="24"/>
                <w:szCs w:val="24"/>
              </w:rPr>
              <w:t xml:space="preserve"> </w:t>
            </w:r>
            <w:r w:rsidRPr="002A6FAA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426" w:type="dxa"/>
            <w:textDirection w:val="btLr"/>
          </w:tcPr>
          <w:p w:rsidR="00A05C53" w:rsidRPr="002A6FAA" w:rsidRDefault="00A05C53" w:rsidP="0094442F">
            <w:pPr>
              <w:pStyle w:val="TableParagraph"/>
              <w:spacing w:before="114"/>
              <w:ind w:left="144"/>
              <w:rPr>
                <w:sz w:val="24"/>
                <w:szCs w:val="24"/>
              </w:rPr>
            </w:pPr>
            <w:r w:rsidRPr="002A6FAA">
              <w:rPr>
                <w:sz w:val="24"/>
                <w:szCs w:val="24"/>
              </w:rPr>
              <w:t>Качество</w:t>
            </w:r>
            <w:r w:rsidRPr="002A6FAA">
              <w:rPr>
                <w:spacing w:val="-4"/>
                <w:sz w:val="24"/>
                <w:szCs w:val="24"/>
              </w:rPr>
              <w:t xml:space="preserve"> </w:t>
            </w:r>
            <w:r w:rsidRPr="002A6FAA">
              <w:rPr>
                <w:sz w:val="24"/>
                <w:szCs w:val="24"/>
              </w:rPr>
              <w:t>выполнения</w:t>
            </w:r>
          </w:p>
        </w:tc>
        <w:tc>
          <w:tcPr>
            <w:tcW w:w="426" w:type="dxa"/>
            <w:textDirection w:val="btLr"/>
          </w:tcPr>
          <w:p w:rsidR="00A05C53" w:rsidRPr="002A6FAA" w:rsidRDefault="00A05C53" w:rsidP="0094442F">
            <w:pPr>
              <w:pStyle w:val="TableParagraph"/>
              <w:spacing w:before="110"/>
              <w:ind w:left="144"/>
              <w:rPr>
                <w:sz w:val="24"/>
                <w:szCs w:val="24"/>
              </w:rPr>
            </w:pPr>
            <w:r w:rsidRPr="002A6FAA">
              <w:rPr>
                <w:sz w:val="24"/>
                <w:szCs w:val="24"/>
              </w:rPr>
              <w:t>Умение</w:t>
            </w:r>
            <w:r w:rsidRPr="002A6FAA">
              <w:rPr>
                <w:spacing w:val="1"/>
                <w:sz w:val="24"/>
                <w:szCs w:val="24"/>
              </w:rPr>
              <w:t xml:space="preserve"> </w:t>
            </w:r>
            <w:r w:rsidRPr="002A6FAA">
              <w:rPr>
                <w:sz w:val="24"/>
                <w:szCs w:val="24"/>
              </w:rPr>
              <w:t>работать</w:t>
            </w:r>
          </w:p>
        </w:tc>
        <w:tc>
          <w:tcPr>
            <w:tcW w:w="422" w:type="dxa"/>
            <w:textDirection w:val="btLr"/>
          </w:tcPr>
          <w:p w:rsidR="00A05C53" w:rsidRPr="002A6FAA" w:rsidRDefault="00A05C53" w:rsidP="0094442F">
            <w:pPr>
              <w:pStyle w:val="TableParagraph"/>
              <w:spacing w:before="111"/>
              <w:ind w:left="206"/>
              <w:rPr>
                <w:sz w:val="24"/>
                <w:szCs w:val="24"/>
              </w:rPr>
            </w:pPr>
            <w:r w:rsidRPr="002A6FAA">
              <w:rPr>
                <w:sz w:val="24"/>
                <w:szCs w:val="24"/>
              </w:rPr>
              <w:t>Интерес</w:t>
            </w:r>
            <w:r w:rsidRPr="002A6FAA">
              <w:rPr>
                <w:spacing w:val="-2"/>
                <w:sz w:val="24"/>
                <w:szCs w:val="24"/>
              </w:rPr>
              <w:t xml:space="preserve"> </w:t>
            </w:r>
            <w:r w:rsidRPr="002A6FAA">
              <w:rPr>
                <w:sz w:val="24"/>
                <w:szCs w:val="24"/>
              </w:rPr>
              <w:t>к</w:t>
            </w:r>
            <w:r w:rsidRPr="002A6FAA">
              <w:rPr>
                <w:spacing w:val="-4"/>
                <w:sz w:val="24"/>
                <w:szCs w:val="24"/>
              </w:rPr>
              <w:t xml:space="preserve"> </w:t>
            </w:r>
            <w:r w:rsidRPr="002A6FAA">
              <w:rPr>
                <w:sz w:val="24"/>
                <w:szCs w:val="24"/>
              </w:rPr>
              <w:t>занятиям</w:t>
            </w:r>
          </w:p>
        </w:tc>
        <w:tc>
          <w:tcPr>
            <w:tcW w:w="566" w:type="dxa"/>
            <w:textDirection w:val="btLr"/>
          </w:tcPr>
          <w:p w:rsidR="00A05C53" w:rsidRPr="002A6FAA" w:rsidRDefault="00A05C53" w:rsidP="0094442F">
            <w:pPr>
              <w:pStyle w:val="TableParagraph"/>
              <w:spacing w:before="97" w:line="230" w:lineRule="atLeast"/>
              <w:ind w:left="86" w:right="863"/>
              <w:rPr>
                <w:sz w:val="24"/>
                <w:szCs w:val="24"/>
              </w:rPr>
            </w:pPr>
            <w:r w:rsidRPr="002A6FAA">
              <w:rPr>
                <w:sz w:val="24"/>
                <w:szCs w:val="24"/>
              </w:rPr>
              <w:t>Умение организовывать</w:t>
            </w:r>
            <w:r w:rsidRPr="002A6FAA">
              <w:rPr>
                <w:spacing w:val="-47"/>
                <w:sz w:val="24"/>
                <w:szCs w:val="24"/>
              </w:rPr>
              <w:t xml:space="preserve"> </w:t>
            </w:r>
            <w:r w:rsidRPr="002A6FAA">
              <w:rPr>
                <w:sz w:val="24"/>
                <w:szCs w:val="24"/>
              </w:rPr>
              <w:t>свое</w:t>
            </w:r>
            <w:r w:rsidRPr="002A6FAA">
              <w:rPr>
                <w:spacing w:val="3"/>
                <w:sz w:val="24"/>
                <w:szCs w:val="24"/>
              </w:rPr>
              <w:t xml:space="preserve"> </w:t>
            </w:r>
            <w:r w:rsidRPr="002A6FAA">
              <w:rPr>
                <w:sz w:val="24"/>
                <w:szCs w:val="24"/>
              </w:rPr>
              <w:t>рабочее</w:t>
            </w:r>
            <w:r w:rsidRPr="002A6FAA">
              <w:rPr>
                <w:spacing w:val="-1"/>
                <w:sz w:val="24"/>
                <w:szCs w:val="24"/>
              </w:rPr>
              <w:t xml:space="preserve"> </w:t>
            </w:r>
            <w:r w:rsidRPr="002A6FAA">
              <w:rPr>
                <w:sz w:val="24"/>
                <w:szCs w:val="24"/>
              </w:rPr>
              <w:t>место</w:t>
            </w:r>
          </w:p>
        </w:tc>
        <w:tc>
          <w:tcPr>
            <w:tcW w:w="427" w:type="dxa"/>
            <w:textDirection w:val="btLr"/>
          </w:tcPr>
          <w:p w:rsidR="00A05C53" w:rsidRPr="002A6FAA" w:rsidRDefault="00A05C53" w:rsidP="0094442F">
            <w:pPr>
              <w:pStyle w:val="TableParagraph"/>
              <w:spacing w:before="117"/>
              <w:ind w:left="86"/>
              <w:rPr>
                <w:sz w:val="24"/>
                <w:szCs w:val="24"/>
              </w:rPr>
            </w:pPr>
            <w:r w:rsidRPr="002A6FAA">
              <w:rPr>
                <w:sz w:val="24"/>
                <w:szCs w:val="24"/>
              </w:rPr>
              <w:t>Культура</w:t>
            </w:r>
            <w:r w:rsidRPr="002A6FAA">
              <w:rPr>
                <w:spacing w:val="-1"/>
                <w:sz w:val="24"/>
                <w:szCs w:val="24"/>
              </w:rPr>
              <w:t xml:space="preserve"> </w:t>
            </w:r>
            <w:r w:rsidRPr="002A6FAA">
              <w:rPr>
                <w:sz w:val="24"/>
                <w:szCs w:val="24"/>
              </w:rPr>
              <w:t>труда</w:t>
            </w:r>
            <w:r w:rsidRPr="002A6FAA">
              <w:rPr>
                <w:spacing w:val="-5"/>
                <w:sz w:val="24"/>
                <w:szCs w:val="24"/>
              </w:rPr>
              <w:t xml:space="preserve"> </w:t>
            </w:r>
            <w:r w:rsidRPr="002A6FAA">
              <w:rPr>
                <w:sz w:val="24"/>
                <w:szCs w:val="24"/>
              </w:rPr>
              <w:t>и</w:t>
            </w:r>
            <w:r w:rsidRPr="002A6FAA">
              <w:rPr>
                <w:spacing w:val="1"/>
                <w:sz w:val="24"/>
                <w:szCs w:val="24"/>
              </w:rPr>
              <w:t xml:space="preserve"> </w:t>
            </w:r>
            <w:r w:rsidRPr="002A6FAA">
              <w:rPr>
                <w:sz w:val="24"/>
                <w:szCs w:val="24"/>
              </w:rPr>
              <w:t>поведения</w:t>
            </w:r>
          </w:p>
        </w:tc>
        <w:tc>
          <w:tcPr>
            <w:tcW w:w="428" w:type="dxa"/>
            <w:textDirection w:val="btLr"/>
          </w:tcPr>
          <w:p w:rsidR="00A05C53" w:rsidRPr="002A6FAA" w:rsidRDefault="00A05C53" w:rsidP="0094442F">
            <w:pPr>
              <w:pStyle w:val="TableParagraph"/>
              <w:spacing w:before="113"/>
              <w:ind w:left="86"/>
              <w:rPr>
                <w:sz w:val="24"/>
                <w:szCs w:val="24"/>
              </w:rPr>
            </w:pPr>
            <w:r w:rsidRPr="002A6FAA">
              <w:rPr>
                <w:sz w:val="24"/>
                <w:szCs w:val="24"/>
              </w:rPr>
              <w:t>Творческое отношение</w:t>
            </w:r>
            <w:r w:rsidRPr="002A6FAA">
              <w:rPr>
                <w:spacing w:val="1"/>
                <w:sz w:val="24"/>
                <w:szCs w:val="24"/>
              </w:rPr>
              <w:t xml:space="preserve"> </w:t>
            </w:r>
            <w:r w:rsidRPr="002A6FAA">
              <w:rPr>
                <w:sz w:val="24"/>
                <w:szCs w:val="24"/>
              </w:rPr>
              <w:t>к…</w:t>
            </w:r>
          </w:p>
        </w:tc>
        <w:tc>
          <w:tcPr>
            <w:tcW w:w="567" w:type="dxa"/>
            <w:textDirection w:val="btLr"/>
          </w:tcPr>
          <w:p w:rsidR="00A05C53" w:rsidRPr="002A6FAA" w:rsidRDefault="00A05C53" w:rsidP="0094442F">
            <w:pPr>
              <w:pStyle w:val="TableParagraph"/>
              <w:spacing w:before="92" w:line="230" w:lineRule="atLeast"/>
              <w:ind w:left="91" w:right="180" w:hanging="53"/>
              <w:rPr>
                <w:sz w:val="24"/>
                <w:szCs w:val="24"/>
              </w:rPr>
            </w:pPr>
            <w:r w:rsidRPr="002A6FAA">
              <w:rPr>
                <w:sz w:val="24"/>
                <w:szCs w:val="24"/>
              </w:rPr>
              <w:t>Аккуратность и ответственность</w:t>
            </w:r>
            <w:r w:rsidRPr="002A6FAA">
              <w:rPr>
                <w:spacing w:val="-47"/>
                <w:sz w:val="24"/>
                <w:szCs w:val="24"/>
              </w:rPr>
              <w:t xml:space="preserve"> </w:t>
            </w:r>
            <w:r w:rsidRPr="002A6FAA">
              <w:rPr>
                <w:sz w:val="24"/>
                <w:szCs w:val="24"/>
              </w:rPr>
              <w:t>при</w:t>
            </w:r>
            <w:r w:rsidRPr="002A6FAA">
              <w:rPr>
                <w:spacing w:val="-1"/>
                <w:sz w:val="24"/>
                <w:szCs w:val="24"/>
              </w:rPr>
              <w:t xml:space="preserve"> </w:t>
            </w:r>
            <w:r w:rsidRPr="002A6FAA">
              <w:rPr>
                <w:sz w:val="24"/>
                <w:szCs w:val="24"/>
              </w:rPr>
              <w:t>работе</w:t>
            </w:r>
          </w:p>
        </w:tc>
        <w:tc>
          <w:tcPr>
            <w:tcW w:w="567" w:type="dxa"/>
            <w:textDirection w:val="btLr"/>
          </w:tcPr>
          <w:p w:rsidR="00A05C53" w:rsidRPr="002A6FAA" w:rsidRDefault="00A05C53" w:rsidP="0094442F">
            <w:pPr>
              <w:pStyle w:val="TableParagraph"/>
              <w:spacing w:before="92" w:line="230" w:lineRule="atLeast"/>
              <w:ind w:left="197" w:right="653" w:hanging="53"/>
              <w:rPr>
                <w:sz w:val="24"/>
                <w:szCs w:val="24"/>
              </w:rPr>
            </w:pPr>
            <w:r w:rsidRPr="002A6FAA">
              <w:rPr>
                <w:sz w:val="24"/>
                <w:szCs w:val="24"/>
              </w:rPr>
              <w:t>Рациональное и бережное</w:t>
            </w:r>
            <w:r w:rsidRPr="002A6FAA">
              <w:rPr>
                <w:spacing w:val="-47"/>
                <w:sz w:val="24"/>
                <w:szCs w:val="24"/>
              </w:rPr>
              <w:t xml:space="preserve"> </w:t>
            </w:r>
            <w:r w:rsidRPr="002A6FAA">
              <w:rPr>
                <w:sz w:val="24"/>
                <w:szCs w:val="24"/>
              </w:rPr>
              <w:t>использование</w:t>
            </w:r>
          </w:p>
        </w:tc>
        <w:tc>
          <w:tcPr>
            <w:tcW w:w="706" w:type="dxa"/>
            <w:textDirection w:val="btLr"/>
          </w:tcPr>
          <w:p w:rsidR="00A05C53" w:rsidRPr="002A6FAA" w:rsidRDefault="00A05C53" w:rsidP="0094442F">
            <w:pPr>
              <w:pStyle w:val="TableParagraph"/>
              <w:spacing w:before="2"/>
              <w:rPr>
                <w:i/>
                <w:sz w:val="24"/>
                <w:szCs w:val="24"/>
              </w:rPr>
            </w:pPr>
          </w:p>
          <w:p w:rsidR="00A05C53" w:rsidRPr="002A6FAA" w:rsidRDefault="00A05C53" w:rsidP="0094442F">
            <w:pPr>
              <w:pStyle w:val="TableParagraph"/>
              <w:ind w:left="250"/>
              <w:rPr>
                <w:sz w:val="24"/>
                <w:szCs w:val="24"/>
              </w:rPr>
            </w:pPr>
            <w:r w:rsidRPr="002A6FAA">
              <w:rPr>
                <w:sz w:val="24"/>
                <w:szCs w:val="24"/>
              </w:rPr>
              <w:t>Баллы</w:t>
            </w:r>
          </w:p>
        </w:tc>
        <w:tc>
          <w:tcPr>
            <w:tcW w:w="1299" w:type="dxa"/>
            <w:textDirection w:val="btLr"/>
          </w:tcPr>
          <w:p w:rsidR="00A05C53" w:rsidRPr="002A6FAA" w:rsidRDefault="00A05C53" w:rsidP="0094442F">
            <w:pPr>
              <w:pStyle w:val="TableParagraph"/>
              <w:spacing w:before="116"/>
              <w:ind w:left="312"/>
              <w:rPr>
                <w:sz w:val="24"/>
                <w:szCs w:val="24"/>
              </w:rPr>
            </w:pPr>
            <w:r w:rsidRPr="002A6FAA">
              <w:rPr>
                <w:sz w:val="24"/>
                <w:szCs w:val="24"/>
              </w:rPr>
              <w:t>уровень</w:t>
            </w:r>
          </w:p>
        </w:tc>
        <w:tc>
          <w:tcPr>
            <w:tcW w:w="79" w:type="dxa"/>
            <w:vMerge w:val="restart"/>
            <w:tcBorders>
              <w:bottom w:val="nil"/>
              <w:right w:val="nil"/>
            </w:tcBorders>
          </w:tcPr>
          <w:p w:rsidR="00A05C53" w:rsidRPr="002A6FAA" w:rsidRDefault="00A05C53" w:rsidP="0094442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05C53" w:rsidRPr="002A6FAA" w:rsidTr="00A05C53">
        <w:trPr>
          <w:trHeight w:val="402"/>
        </w:trPr>
        <w:tc>
          <w:tcPr>
            <w:tcW w:w="709" w:type="dxa"/>
          </w:tcPr>
          <w:p w:rsidR="00A05C53" w:rsidRPr="002A6FAA" w:rsidRDefault="00A05C53" w:rsidP="0094442F">
            <w:pPr>
              <w:pStyle w:val="TableParagraph"/>
              <w:spacing w:line="220" w:lineRule="exact"/>
              <w:ind w:left="172" w:right="166"/>
              <w:jc w:val="center"/>
              <w:rPr>
                <w:sz w:val="24"/>
                <w:szCs w:val="24"/>
              </w:rPr>
            </w:pPr>
            <w:r w:rsidRPr="002A6FAA">
              <w:rPr>
                <w:sz w:val="24"/>
                <w:szCs w:val="24"/>
              </w:rPr>
              <w:t>1.</w:t>
            </w:r>
          </w:p>
        </w:tc>
        <w:tc>
          <w:tcPr>
            <w:tcW w:w="1984" w:type="dxa"/>
          </w:tcPr>
          <w:p w:rsidR="00A05C53" w:rsidRPr="002A6FAA" w:rsidRDefault="00A05C53" w:rsidP="0094442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89" w:type="dxa"/>
          </w:tcPr>
          <w:p w:rsidR="00A05C53" w:rsidRPr="002A6FAA" w:rsidRDefault="00A05C53" w:rsidP="0094442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7" w:type="dxa"/>
          </w:tcPr>
          <w:p w:rsidR="00A05C53" w:rsidRPr="002A6FAA" w:rsidRDefault="00A05C53" w:rsidP="0094442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A05C53" w:rsidRPr="002A6FAA" w:rsidRDefault="00A05C53" w:rsidP="0094442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2" w:type="dxa"/>
          </w:tcPr>
          <w:p w:rsidR="00A05C53" w:rsidRPr="002A6FAA" w:rsidRDefault="00A05C53" w:rsidP="0094442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A05C53" w:rsidRPr="002A6FAA" w:rsidRDefault="00A05C53" w:rsidP="0094442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A05C53" w:rsidRPr="002A6FAA" w:rsidRDefault="00A05C53" w:rsidP="0094442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2" w:type="dxa"/>
          </w:tcPr>
          <w:p w:rsidR="00A05C53" w:rsidRPr="002A6FAA" w:rsidRDefault="00A05C53" w:rsidP="0094442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A05C53" w:rsidRPr="002A6FAA" w:rsidRDefault="00A05C53" w:rsidP="0094442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7" w:type="dxa"/>
          </w:tcPr>
          <w:p w:rsidR="00A05C53" w:rsidRPr="002A6FAA" w:rsidRDefault="00A05C53" w:rsidP="0094442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8" w:type="dxa"/>
          </w:tcPr>
          <w:p w:rsidR="00A05C53" w:rsidRPr="002A6FAA" w:rsidRDefault="00A05C53" w:rsidP="0094442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A05C53" w:rsidRPr="002A6FAA" w:rsidRDefault="00A05C53" w:rsidP="0094442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A05C53" w:rsidRPr="002A6FAA" w:rsidRDefault="00A05C53" w:rsidP="0094442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6" w:type="dxa"/>
          </w:tcPr>
          <w:p w:rsidR="00A05C53" w:rsidRPr="002A6FAA" w:rsidRDefault="00A05C53" w:rsidP="0094442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05C53" w:rsidRPr="002A6FAA" w:rsidRDefault="00A05C53" w:rsidP="0094442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9" w:type="dxa"/>
            <w:vMerge/>
            <w:tcBorders>
              <w:top w:val="nil"/>
              <w:bottom w:val="nil"/>
              <w:right w:val="nil"/>
            </w:tcBorders>
          </w:tcPr>
          <w:p w:rsidR="00A05C53" w:rsidRPr="002A6FAA" w:rsidRDefault="00A05C53" w:rsidP="0094442F">
            <w:pPr>
              <w:rPr>
                <w:sz w:val="24"/>
                <w:szCs w:val="24"/>
              </w:rPr>
            </w:pPr>
          </w:p>
        </w:tc>
      </w:tr>
    </w:tbl>
    <w:p w:rsidR="00A05C53" w:rsidRPr="002A6FAA" w:rsidRDefault="00A05C53" w:rsidP="00A05C53">
      <w:pPr>
        <w:pStyle w:val="a3"/>
        <w:ind w:left="0"/>
        <w:rPr>
          <w:i/>
          <w:sz w:val="24"/>
          <w:szCs w:val="24"/>
        </w:rPr>
      </w:pPr>
    </w:p>
    <w:p w:rsidR="00A05C53" w:rsidRPr="002A6FAA" w:rsidRDefault="00A05C53" w:rsidP="00A05C53">
      <w:pPr>
        <w:pStyle w:val="a3"/>
        <w:spacing w:before="6"/>
        <w:ind w:left="0"/>
        <w:rPr>
          <w:i/>
          <w:sz w:val="24"/>
          <w:szCs w:val="24"/>
        </w:rPr>
      </w:pPr>
    </w:p>
    <w:p w:rsidR="00A05C53" w:rsidRPr="002A6FAA" w:rsidRDefault="00A05C53" w:rsidP="00A05C53">
      <w:pPr>
        <w:pStyle w:val="a3"/>
        <w:spacing w:before="87"/>
        <w:ind w:right="653" w:firstLine="20"/>
        <w:jc w:val="both"/>
        <w:rPr>
          <w:spacing w:val="1"/>
          <w:sz w:val="24"/>
          <w:szCs w:val="24"/>
        </w:rPr>
      </w:pPr>
      <w:r w:rsidRPr="002A6FAA">
        <w:rPr>
          <w:spacing w:val="1"/>
          <w:sz w:val="24"/>
          <w:szCs w:val="24"/>
        </w:rPr>
        <w:t>Форма оценки результатов: в промежуточной итоговой аттестации</w:t>
      </w:r>
    </w:p>
    <w:p w:rsidR="00A05C53" w:rsidRPr="002A6FAA" w:rsidRDefault="00A05C53" w:rsidP="00A05C53">
      <w:pPr>
        <w:pStyle w:val="a3"/>
        <w:spacing w:before="87"/>
        <w:ind w:right="653" w:firstLine="20"/>
        <w:jc w:val="both"/>
        <w:rPr>
          <w:sz w:val="24"/>
          <w:szCs w:val="24"/>
        </w:rPr>
      </w:pPr>
      <w:r w:rsidRPr="002A6FAA">
        <w:rPr>
          <w:sz w:val="24"/>
          <w:szCs w:val="24"/>
        </w:rPr>
        <w:t>используется</w:t>
      </w:r>
      <w:r w:rsidRPr="002A6FAA">
        <w:rPr>
          <w:spacing w:val="1"/>
          <w:sz w:val="24"/>
          <w:szCs w:val="24"/>
        </w:rPr>
        <w:t xml:space="preserve"> </w:t>
      </w:r>
      <w:r w:rsidRPr="002A6FAA">
        <w:rPr>
          <w:sz w:val="24"/>
          <w:szCs w:val="24"/>
        </w:rPr>
        <w:t>30-</w:t>
      </w:r>
      <w:r w:rsidRPr="002A6FAA">
        <w:rPr>
          <w:spacing w:val="1"/>
          <w:sz w:val="24"/>
          <w:szCs w:val="24"/>
        </w:rPr>
        <w:t xml:space="preserve"> </w:t>
      </w:r>
      <w:r w:rsidRPr="002A6FAA">
        <w:rPr>
          <w:sz w:val="24"/>
          <w:szCs w:val="24"/>
        </w:rPr>
        <w:t>бальная</w:t>
      </w:r>
      <w:r w:rsidRPr="002A6FAA">
        <w:rPr>
          <w:spacing w:val="1"/>
          <w:sz w:val="24"/>
          <w:szCs w:val="24"/>
        </w:rPr>
        <w:t xml:space="preserve"> </w:t>
      </w:r>
      <w:r w:rsidRPr="002A6FAA">
        <w:rPr>
          <w:sz w:val="24"/>
          <w:szCs w:val="24"/>
        </w:rPr>
        <w:t>система</w:t>
      </w:r>
      <w:r w:rsidRPr="002A6FAA">
        <w:rPr>
          <w:spacing w:val="1"/>
          <w:sz w:val="24"/>
          <w:szCs w:val="24"/>
        </w:rPr>
        <w:t xml:space="preserve"> </w:t>
      </w:r>
      <w:r w:rsidRPr="002A6FAA">
        <w:rPr>
          <w:sz w:val="24"/>
          <w:szCs w:val="24"/>
        </w:rPr>
        <w:t>оценки</w:t>
      </w:r>
      <w:r w:rsidRPr="002A6FAA">
        <w:rPr>
          <w:spacing w:val="1"/>
          <w:sz w:val="24"/>
          <w:szCs w:val="24"/>
        </w:rPr>
        <w:t xml:space="preserve"> </w:t>
      </w:r>
      <w:r w:rsidRPr="002A6FAA">
        <w:rPr>
          <w:sz w:val="24"/>
          <w:szCs w:val="24"/>
        </w:rPr>
        <w:t>результатов</w:t>
      </w:r>
      <w:r w:rsidRPr="002A6FAA">
        <w:rPr>
          <w:spacing w:val="71"/>
          <w:sz w:val="24"/>
          <w:szCs w:val="24"/>
        </w:rPr>
        <w:t xml:space="preserve"> </w:t>
      </w:r>
      <w:r w:rsidRPr="002A6FAA">
        <w:rPr>
          <w:sz w:val="24"/>
          <w:szCs w:val="24"/>
        </w:rPr>
        <w:t>каждого</w:t>
      </w:r>
      <w:r w:rsidRPr="002A6FAA">
        <w:rPr>
          <w:spacing w:val="1"/>
          <w:sz w:val="24"/>
          <w:szCs w:val="24"/>
        </w:rPr>
        <w:t xml:space="preserve"> </w:t>
      </w:r>
      <w:r w:rsidRPr="002A6FAA">
        <w:rPr>
          <w:sz w:val="24"/>
          <w:szCs w:val="24"/>
        </w:rPr>
        <w:t>обучающегося.</w:t>
      </w:r>
    </w:p>
    <w:p w:rsidR="00A05C53" w:rsidRPr="002A6FAA" w:rsidRDefault="00A05C53" w:rsidP="00A05C53">
      <w:pPr>
        <w:pStyle w:val="a3"/>
        <w:ind w:left="2246" w:right="653" w:firstLine="20"/>
        <w:jc w:val="both"/>
        <w:rPr>
          <w:sz w:val="24"/>
          <w:szCs w:val="24"/>
        </w:rPr>
      </w:pPr>
      <w:r w:rsidRPr="002A6FAA">
        <w:rPr>
          <w:sz w:val="24"/>
          <w:szCs w:val="24"/>
        </w:rPr>
        <w:t>Каждая</w:t>
      </w:r>
      <w:r w:rsidRPr="002A6FAA">
        <w:rPr>
          <w:spacing w:val="-4"/>
          <w:sz w:val="24"/>
          <w:szCs w:val="24"/>
        </w:rPr>
        <w:t xml:space="preserve"> </w:t>
      </w:r>
      <w:r w:rsidRPr="002A6FAA">
        <w:rPr>
          <w:sz w:val="24"/>
          <w:szCs w:val="24"/>
        </w:rPr>
        <w:t>позиция</w:t>
      </w:r>
      <w:r w:rsidRPr="002A6FAA">
        <w:rPr>
          <w:spacing w:val="-4"/>
          <w:sz w:val="24"/>
          <w:szCs w:val="24"/>
        </w:rPr>
        <w:t xml:space="preserve"> </w:t>
      </w:r>
      <w:r w:rsidRPr="002A6FAA">
        <w:rPr>
          <w:sz w:val="24"/>
          <w:szCs w:val="24"/>
        </w:rPr>
        <w:t>оценивается</w:t>
      </w:r>
      <w:r w:rsidRPr="002A6FAA">
        <w:rPr>
          <w:spacing w:val="-4"/>
          <w:sz w:val="24"/>
          <w:szCs w:val="24"/>
        </w:rPr>
        <w:t xml:space="preserve"> </w:t>
      </w:r>
      <w:r w:rsidRPr="002A6FAA">
        <w:rPr>
          <w:sz w:val="24"/>
          <w:szCs w:val="24"/>
        </w:rPr>
        <w:t>по</w:t>
      </w:r>
      <w:r w:rsidRPr="002A6FAA">
        <w:rPr>
          <w:spacing w:val="-5"/>
          <w:sz w:val="24"/>
          <w:szCs w:val="24"/>
        </w:rPr>
        <w:t xml:space="preserve"> </w:t>
      </w:r>
      <w:r w:rsidRPr="002A6FAA">
        <w:rPr>
          <w:sz w:val="24"/>
          <w:szCs w:val="24"/>
        </w:rPr>
        <w:t>5-ти</w:t>
      </w:r>
      <w:r w:rsidRPr="002A6FAA">
        <w:rPr>
          <w:spacing w:val="-5"/>
          <w:sz w:val="24"/>
          <w:szCs w:val="24"/>
        </w:rPr>
        <w:t xml:space="preserve"> </w:t>
      </w:r>
      <w:r w:rsidRPr="002A6FAA">
        <w:rPr>
          <w:sz w:val="24"/>
          <w:szCs w:val="24"/>
        </w:rPr>
        <w:t>бальной</w:t>
      </w:r>
      <w:r w:rsidRPr="002A6FAA">
        <w:rPr>
          <w:spacing w:val="-5"/>
          <w:sz w:val="24"/>
          <w:szCs w:val="24"/>
        </w:rPr>
        <w:t xml:space="preserve"> </w:t>
      </w:r>
      <w:r w:rsidRPr="002A6FAA">
        <w:rPr>
          <w:sz w:val="24"/>
          <w:szCs w:val="24"/>
        </w:rPr>
        <w:t>системе.</w:t>
      </w:r>
    </w:p>
    <w:p w:rsidR="00A05C53" w:rsidRPr="002A6FAA" w:rsidRDefault="00A05C53" w:rsidP="00A05C53">
      <w:pPr>
        <w:pStyle w:val="a5"/>
        <w:numPr>
          <w:ilvl w:val="1"/>
          <w:numId w:val="6"/>
        </w:numPr>
        <w:tabs>
          <w:tab w:val="left" w:pos="2957"/>
        </w:tabs>
        <w:spacing w:before="48"/>
        <w:ind w:right="653" w:firstLine="20"/>
        <w:jc w:val="both"/>
        <w:rPr>
          <w:sz w:val="24"/>
          <w:szCs w:val="24"/>
        </w:rPr>
      </w:pPr>
      <w:r w:rsidRPr="002A6FAA">
        <w:rPr>
          <w:sz w:val="24"/>
          <w:szCs w:val="24"/>
        </w:rPr>
        <w:t>23-30</w:t>
      </w:r>
      <w:r w:rsidRPr="002A6FAA">
        <w:rPr>
          <w:spacing w:val="-4"/>
          <w:sz w:val="24"/>
          <w:szCs w:val="24"/>
        </w:rPr>
        <w:t xml:space="preserve"> </w:t>
      </w:r>
      <w:r w:rsidRPr="002A6FAA">
        <w:rPr>
          <w:sz w:val="24"/>
          <w:szCs w:val="24"/>
        </w:rPr>
        <w:t>баллов</w:t>
      </w:r>
      <w:r w:rsidRPr="002A6FAA">
        <w:rPr>
          <w:spacing w:val="-4"/>
          <w:sz w:val="24"/>
          <w:szCs w:val="24"/>
        </w:rPr>
        <w:t xml:space="preserve"> </w:t>
      </w:r>
      <w:r w:rsidRPr="002A6FAA">
        <w:rPr>
          <w:sz w:val="24"/>
          <w:szCs w:val="24"/>
        </w:rPr>
        <w:t>–</w:t>
      </w:r>
      <w:r w:rsidRPr="002A6FAA">
        <w:rPr>
          <w:spacing w:val="-3"/>
          <w:sz w:val="24"/>
          <w:szCs w:val="24"/>
        </w:rPr>
        <w:t xml:space="preserve"> </w:t>
      </w:r>
      <w:r w:rsidRPr="002A6FAA">
        <w:rPr>
          <w:sz w:val="24"/>
          <w:szCs w:val="24"/>
        </w:rPr>
        <w:t>высокий</w:t>
      </w:r>
      <w:r w:rsidRPr="002A6FAA">
        <w:rPr>
          <w:spacing w:val="1"/>
          <w:sz w:val="24"/>
          <w:szCs w:val="24"/>
        </w:rPr>
        <w:t xml:space="preserve"> </w:t>
      </w:r>
      <w:r w:rsidRPr="002A6FAA">
        <w:rPr>
          <w:sz w:val="24"/>
          <w:szCs w:val="24"/>
        </w:rPr>
        <w:t>уровень;</w:t>
      </w:r>
    </w:p>
    <w:p w:rsidR="00A05C53" w:rsidRPr="002A6FAA" w:rsidRDefault="00A05C53" w:rsidP="00A05C53">
      <w:pPr>
        <w:pStyle w:val="a5"/>
        <w:numPr>
          <w:ilvl w:val="1"/>
          <w:numId w:val="6"/>
        </w:numPr>
        <w:tabs>
          <w:tab w:val="left" w:pos="2957"/>
        </w:tabs>
        <w:spacing w:before="47"/>
        <w:ind w:right="653" w:firstLine="20"/>
        <w:jc w:val="both"/>
        <w:rPr>
          <w:sz w:val="24"/>
          <w:szCs w:val="24"/>
        </w:rPr>
      </w:pPr>
      <w:r w:rsidRPr="002A6FAA">
        <w:rPr>
          <w:sz w:val="24"/>
          <w:szCs w:val="24"/>
        </w:rPr>
        <w:t>14</w:t>
      </w:r>
      <w:r w:rsidRPr="002A6FAA">
        <w:rPr>
          <w:spacing w:val="-2"/>
          <w:sz w:val="24"/>
          <w:szCs w:val="24"/>
        </w:rPr>
        <w:t xml:space="preserve"> </w:t>
      </w:r>
      <w:r w:rsidRPr="002A6FAA">
        <w:rPr>
          <w:sz w:val="24"/>
          <w:szCs w:val="24"/>
        </w:rPr>
        <w:t>-</w:t>
      </w:r>
      <w:r w:rsidRPr="002A6FAA">
        <w:rPr>
          <w:spacing w:val="-3"/>
          <w:sz w:val="24"/>
          <w:szCs w:val="24"/>
        </w:rPr>
        <w:t xml:space="preserve"> </w:t>
      </w:r>
      <w:r w:rsidRPr="002A6FAA">
        <w:rPr>
          <w:sz w:val="24"/>
          <w:szCs w:val="24"/>
        </w:rPr>
        <w:t>22</w:t>
      </w:r>
      <w:r w:rsidRPr="002A6FAA">
        <w:rPr>
          <w:spacing w:val="-3"/>
          <w:sz w:val="24"/>
          <w:szCs w:val="24"/>
        </w:rPr>
        <w:t xml:space="preserve"> </w:t>
      </w:r>
      <w:r w:rsidRPr="002A6FAA">
        <w:rPr>
          <w:sz w:val="24"/>
          <w:szCs w:val="24"/>
        </w:rPr>
        <w:t>баллов</w:t>
      </w:r>
      <w:r w:rsidRPr="002A6FAA">
        <w:rPr>
          <w:spacing w:val="-1"/>
          <w:sz w:val="24"/>
          <w:szCs w:val="24"/>
        </w:rPr>
        <w:t xml:space="preserve"> </w:t>
      </w:r>
      <w:r w:rsidRPr="002A6FAA">
        <w:rPr>
          <w:sz w:val="24"/>
          <w:szCs w:val="24"/>
        </w:rPr>
        <w:t>–</w:t>
      </w:r>
      <w:r w:rsidRPr="002A6FAA">
        <w:rPr>
          <w:spacing w:val="-1"/>
          <w:sz w:val="24"/>
          <w:szCs w:val="24"/>
        </w:rPr>
        <w:t xml:space="preserve"> </w:t>
      </w:r>
      <w:r w:rsidRPr="002A6FAA">
        <w:rPr>
          <w:sz w:val="24"/>
          <w:szCs w:val="24"/>
        </w:rPr>
        <w:t>средний</w:t>
      </w:r>
      <w:r w:rsidRPr="002A6FAA">
        <w:rPr>
          <w:spacing w:val="-3"/>
          <w:sz w:val="24"/>
          <w:szCs w:val="24"/>
        </w:rPr>
        <w:t xml:space="preserve"> </w:t>
      </w:r>
      <w:r w:rsidRPr="002A6FAA">
        <w:rPr>
          <w:sz w:val="24"/>
          <w:szCs w:val="24"/>
        </w:rPr>
        <w:t>уровень;</w:t>
      </w:r>
    </w:p>
    <w:p w:rsidR="00A05C53" w:rsidRPr="002A6FAA" w:rsidRDefault="00A05C53" w:rsidP="00A05C53">
      <w:pPr>
        <w:pStyle w:val="a5"/>
        <w:numPr>
          <w:ilvl w:val="1"/>
          <w:numId w:val="6"/>
        </w:numPr>
        <w:tabs>
          <w:tab w:val="left" w:pos="2957"/>
        </w:tabs>
        <w:spacing w:before="48"/>
        <w:ind w:right="653" w:firstLine="20"/>
        <w:jc w:val="both"/>
        <w:rPr>
          <w:sz w:val="24"/>
          <w:szCs w:val="24"/>
        </w:rPr>
      </w:pPr>
      <w:r w:rsidRPr="002A6FAA">
        <w:rPr>
          <w:sz w:val="24"/>
          <w:szCs w:val="24"/>
        </w:rPr>
        <w:t>6</w:t>
      </w:r>
      <w:r w:rsidRPr="002A6FAA">
        <w:rPr>
          <w:spacing w:val="-2"/>
          <w:sz w:val="24"/>
          <w:szCs w:val="24"/>
        </w:rPr>
        <w:t xml:space="preserve"> </w:t>
      </w:r>
      <w:r w:rsidRPr="002A6FAA">
        <w:rPr>
          <w:sz w:val="24"/>
          <w:szCs w:val="24"/>
        </w:rPr>
        <w:t>-</w:t>
      </w:r>
      <w:r w:rsidRPr="002A6FAA">
        <w:rPr>
          <w:spacing w:val="-3"/>
          <w:sz w:val="24"/>
          <w:szCs w:val="24"/>
        </w:rPr>
        <w:t xml:space="preserve"> </w:t>
      </w:r>
      <w:r w:rsidRPr="002A6FAA">
        <w:rPr>
          <w:sz w:val="24"/>
          <w:szCs w:val="24"/>
        </w:rPr>
        <w:t>13</w:t>
      </w:r>
      <w:r w:rsidRPr="002A6FAA">
        <w:rPr>
          <w:spacing w:val="-2"/>
          <w:sz w:val="24"/>
          <w:szCs w:val="24"/>
        </w:rPr>
        <w:t xml:space="preserve"> </w:t>
      </w:r>
      <w:r w:rsidRPr="002A6FAA">
        <w:rPr>
          <w:sz w:val="24"/>
          <w:szCs w:val="24"/>
        </w:rPr>
        <w:t>баллов</w:t>
      </w:r>
      <w:r w:rsidRPr="002A6FAA">
        <w:rPr>
          <w:spacing w:val="-1"/>
          <w:sz w:val="24"/>
          <w:szCs w:val="24"/>
        </w:rPr>
        <w:t xml:space="preserve"> </w:t>
      </w:r>
      <w:r w:rsidRPr="002A6FAA">
        <w:rPr>
          <w:sz w:val="24"/>
          <w:szCs w:val="24"/>
        </w:rPr>
        <w:t>–</w:t>
      </w:r>
      <w:r w:rsidRPr="002A6FAA">
        <w:rPr>
          <w:spacing w:val="-1"/>
          <w:sz w:val="24"/>
          <w:szCs w:val="24"/>
        </w:rPr>
        <w:t xml:space="preserve"> </w:t>
      </w:r>
      <w:r w:rsidRPr="002A6FAA">
        <w:rPr>
          <w:sz w:val="24"/>
          <w:szCs w:val="24"/>
        </w:rPr>
        <w:t>низкий</w:t>
      </w:r>
      <w:r w:rsidRPr="002A6FAA">
        <w:rPr>
          <w:spacing w:val="-2"/>
          <w:sz w:val="24"/>
          <w:szCs w:val="24"/>
        </w:rPr>
        <w:t xml:space="preserve"> </w:t>
      </w:r>
      <w:r w:rsidRPr="002A6FAA">
        <w:rPr>
          <w:sz w:val="24"/>
          <w:szCs w:val="24"/>
        </w:rPr>
        <w:t>уровень.</w:t>
      </w:r>
    </w:p>
    <w:p w:rsidR="00A05C53" w:rsidRPr="002A6FAA" w:rsidRDefault="00A05C53" w:rsidP="00A05C53">
      <w:pPr>
        <w:pStyle w:val="a3"/>
        <w:ind w:left="0"/>
        <w:rPr>
          <w:sz w:val="24"/>
          <w:szCs w:val="24"/>
        </w:rPr>
      </w:pPr>
    </w:p>
    <w:p w:rsidR="00A05C53" w:rsidRPr="002A6FAA" w:rsidRDefault="00A05C53" w:rsidP="00A05C53">
      <w:pPr>
        <w:pStyle w:val="a3"/>
        <w:spacing w:before="8"/>
        <w:ind w:left="0"/>
        <w:rPr>
          <w:sz w:val="24"/>
          <w:szCs w:val="24"/>
        </w:rPr>
      </w:pPr>
    </w:p>
    <w:p w:rsidR="00A05C53" w:rsidRPr="002A6FAA" w:rsidRDefault="00A05C53" w:rsidP="00E279A5">
      <w:pPr>
        <w:rPr>
          <w:sz w:val="24"/>
          <w:szCs w:val="24"/>
        </w:rPr>
      </w:pPr>
    </w:p>
    <w:sectPr w:rsidR="00A05C53" w:rsidRPr="002A6FAA" w:rsidSect="004C22EF">
      <w:pgSz w:w="11910" w:h="16840"/>
      <w:pgMar w:top="1120" w:right="180" w:bottom="1100" w:left="20" w:header="0" w:footer="91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054A" w:rsidRDefault="008D054A" w:rsidP="004C22EF">
      <w:r>
        <w:separator/>
      </w:r>
    </w:p>
  </w:endnote>
  <w:endnote w:type="continuationSeparator" w:id="1">
    <w:p w:rsidR="008D054A" w:rsidRDefault="008D054A" w:rsidP="004C22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2CEB" w:rsidRDefault="00E82CEB">
    <w:pPr>
      <w:pStyle w:val="a3"/>
      <w:spacing w:line="14" w:lineRule="auto"/>
      <w:ind w:left="0"/>
      <w:rPr>
        <w:sz w:val="14"/>
      </w:rPr>
    </w:pPr>
    <w:r w:rsidRPr="000E4B7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3.35pt;margin-top:781pt;width:17.05pt;height:13.05pt;z-index:-251658752;mso-position-horizontal-relative:page;mso-position-vertical-relative:page" filled="f" stroked="f">
          <v:textbox style="mso-next-textbox:#_x0000_s2049" inset="0,0,0,0">
            <w:txbxContent>
              <w:p w:rsidR="00E82CEB" w:rsidRDefault="00E82CE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90ECD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054A" w:rsidRDefault="008D054A" w:rsidP="004C22EF">
      <w:r>
        <w:separator/>
      </w:r>
    </w:p>
  </w:footnote>
  <w:footnote w:type="continuationSeparator" w:id="1">
    <w:p w:rsidR="008D054A" w:rsidRDefault="008D054A" w:rsidP="004C22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332EA48"/>
    <w:lvl w:ilvl="0">
      <w:numFmt w:val="bullet"/>
      <w:lvlText w:val="*"/>
      <w:lvlJc w:val="left"/>
    </w:lvl>
  </w:abstractNum>
  <w:abstractNum w:abstractNumId="1">
    <w:nsid w:val="0000000A"/>
    <w:multiLevelType w:val="multilevel"/>
    <w:tmpl w:val="0000000A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000000B"/>
    <w:multiLevelType w:val="multilevel"/>
    <w:tmpl w:val="0000000B"/>
    <w:name w:val="WW8Num3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00000C"/>
    <w:multiLevelType w:val="multilevel"/>
    <w:tmpl w:val="0000000C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0B37851"/>
    <w:multiLevelType w:val="hybridMultilevel"/>
    <w:tmpl w:val="BBD6A168"/>
    <w:lvl w:ilvl="0" w:tplc="B47C97F2">
      <w:start w:val="1"/>
      <w:numFmt w:val="decimal"/>
      <w:lvlText w:val="%1."/>
      <w:lvlJc w:val="left"/>
      <w:pPr>
        <w:ind w:left="1823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7D82E7A">
      <w:numFmt w:val="bullet"/>
      <w:lvlText w:val="•"/>
      <w:lvlJc w:val="left"/>
      <w:pPr>
        <w:ind w:left="2808" w:hanging="283"/>
      </w:pPr>
      <w:rPr>
        <w:rFonts w:hint="default"/>
        <w:lang w:val="ru-RU" w:eastAsia="en-US" w:bidi="ar-SA"/>
      </w:rPr>
    </w:lvl>
    <w:lvl w:ilvl="2" w:tplc="4A2E3BC4">
      <w:numFmt w:val="bullet"/>
      <w:lvlText w:val="•"/>
      <w:lvlJc w:val="left"/>
      <w:pPr>
        <w:ind w:left="3796" w:hanging="283"/>
      </w:pPr>
      <w:rPr>
        <w:rFonts w:hint="default"/>
        <w:lang w:val="ru-RU" w:eastAsia="en-US" w:bidi="ar-SA"/>
      </w:rPr>
    </w:lvl>
    <w:lvl w:ilvl="3" w:tplc="5E6CB2DE">
      <w:numFmt w:val="bullet"/>
      <w:lvlText w:val="•"/>
      <w:lvlJc w:val="left"/>
      <w:pPr>
        <w:ind w:left="4785" w:hanging="283"/>
      </w:pPr>
      <w:rPr>
        <w:rFonts w:hint="default"/>
        <w:lang w:val="ru-RU" w:eastAsia="en-US" w:bidi="ar-SA"/>
      </w:rPr>
    </w:lvl>
    <w:lvl w:ilvl="4" w:tplc="70E4665E">
      <w:numFmt w:val="bullet"/>
      <w:lvlText w:val="•"/>
      <w:lvlJc w:val="left"/>
      <w:pPr>
        <w:ind w:left="5773" w:hanging="283"/>
      </w:pPr>
      <w:rPr>
        <w:rFonts w:hint="default"/>
        <w:lang w:val="ru-RU" w:eastAsia="en-US" w:bidi="ar-SA"/>
      </w:rPr>
    </w:lvl>
    <w:lvl w:ilvl="5" w:tplc="81CCDDDA">
      <w:numFmt w:val="bullet"/>
      <w:lvlText w:val="•"/>
      <w:lvlJc w:val="left"/>
      <w:pPr>
        <w:ind w:left="6762" w:hanging="283"/>
      </w:pPr>
      <w:rPr>
        <w:rFonts w:hint="default"/>
        <w:lang w:val="ru-RU" w:eastAsia="en-US" w:bidi="ar-SA"/>
      </w:rPr>
    </w:lvl>
    <w:lvl w:ilvl="6" w:tplc="9B7A0EB0">
      <w:numFmt w:val="bullet"/>
      <w:lvlText w:val="•"/>
      <w:lvlJc w:val="left"/>
      <w:pPr>
        <w:ind w:left="7750" w:hanging="283"/>
      </w:pPr>
      <w:rPr>
        <w:rFonts w:hint="default"/>
        <w:lang w:val="ru-RU" w:eastAsia="en-US" w:bidi="ar-SA"/>
      </w:rPr>
    </w:lvl>
    <w:lvl w:ilvl="7" w:tplc="D458EFA4">
      <w:numFmt w:val="bullet"/>
      <w:lvlText w:val="•"/>
      <w:lvlJc w:val="left"/>
      <w:pPr>
        <w:ind w:left="8738" w:hanging="283"/>
      </w:pPr>
      <w:rPr>
        <w:rFonts w:hint="default"/>
        <w:lang w:val="ru-RU" w:eastAsia="en-US" w:bidi="ar-SA"/>
      </w:rPr>
    </w:lvl>
    <w:lvl w:ilvl="8" w:tplc="288CFC0A">
      <w:numFmt w:val="bullet"/>
      <w:lvlText w:val="•"/>
      <w:lvlJc w:val="left"/>
      <w:pPr>
        <w:ind w:left="9727" w:hanging="283"/>
      </w:pPr>
      <w:rPr>
        <w:rFonts w:hint="default"/>
        <w:lang w:val="ru-RU" w:eastAsia="en-US" w:bidi="ar-SA"/>
      </w:rPr>
    </w:lvl>
  </w:abstractNum>
  <w:abstractNum w:abstractNumId="5">
    <w:nsid w:val="01123686"/>
    <w:multiLevelType w:val="hybridMultilevel"/>
    <w:tmpl w:val="758E451C"/>
    <w:lvl w:ilvl="0" w:tplc="041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6">
    <w:nsid w:val="0CF83FB8"/>
    <w:multiLevelType w:val="multilevel"/>
    <w:tmpl w:val="5EEC0F2A"/>
    <w:lvl w:ilvl="0">
      <w:start w:val="2"/>
      <w:numFmt w:val="decimal"/>
      <w:lvlText w:val="%1"/>
      <w:lvlJc w:val="left"/>
      <w:pPr>
        <w:ind w:left="1963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63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908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8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5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3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06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8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55" w:hanging="423"/>
      </w:pPr>
      <w:rPr>
        <w:rFonts w:hint="default"/>
        <w:lang w:val="ru-RU" w:eastAsia="en-US" w:bidi="ar-SA"/>
      </w:rPr>
    </w:lvl>
  </w:abstractNum>
  <w:abstractNum w:abstractNumId="7">
    <w:nsid w:val="0D7A20E4"/>
    <w:multiLevelType w:val="hybridMultilevel"/>
    <w:tmpl w:val="0372A64A"/>
    <w:lvl w:ilvl="0" w:tplc="0024C782">
      <w:numFmt w:val="bullet"/>
      <w:lvlText w:val="-"/>
      <w:lvlJc w:val="left"/>
      <w:pPr>
        <w:ind w:left="1540" w:hanging="1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7349520">
      <w:numFmt w:val="bullet"/>
      <w:lvlText w:val="•"/>
      <w:lvlJc w:val="left"/>
      <w:pPr>
        <w:ind w:left="2556" w:hanging="188"/>
      </w:pPr>
      <w:rPr>
        <w:rFonts w:hint="default"/>
        <w:lang w:val="ru-RU" w:eastAsia="en-US" w:bidi="ar-SA"/>
      </w:rPr>
    </w:lvl>
    <w:lvl w:ilvl="2" w:tplc="65D66164">
      <w:numFmt w:val="bullet"/>
      <w:lvlText w:val="•"/>
      <w:lvlJc w:val="left"/>
      <w:pPr>
        <w:ind w:left="3572" w:hanging="188"/>
      </w:pPr>
      <w:rPr>
        <w:rFonts w:hint="default"/>
        <w:lang w:val="ru-RU" w:eastAsia="en-US" w:bidi="ar-SA"/>
      </w:rPr>
    </w:lvl>
    <w:lvl w:ilvl="3" w:tplc="A5FC5D0C">
      <w:numFmt w:val="bullet"/>
      <w:lvlText w:val="•"/>
      <w:lvlJc w:val="left"/>
      <w:pPr>
        <w:ind w:left="4589" w:hanging="188"/>
      </w:pPr>
      <w:rPr>
        <w:rFonts w:hint="default"/>
        <w:lang w:val="ru-RU" w:eastAsia="en-US" w:bidi="ar-SA"/>
      </w:rPr>
    </w:lvl>
    <w:lvl w:ilvl="4" w:tplc="1196FD1C">
      <w:numFmt w:val="bullet"/>
      <w:lvlText w:val="•"/>
      <w:lvlJc w:val="left"/>
      <w:pPr>
        <w:ind w:left="5605" w:hanging="188"/>
      </w:pPr>
      <w:rPr>
        <w:rFonts w:hint="default"/>
        <w:lang w:val="ru-RU" w:eastAsia="en-US" w:bidi="ar-SA"/>
      </w:rPr>
    </w:lvl>
    <w:lvl w:ilvl="5" w:tplc="CD8AAC0A">
      <w:numFmt w:val="bullet"/>
      <w:lvlText w:val="•"/>
      <w:lvlJc w:val="left"/>
      <w:pPr>
        <w:ind w:left="6622" w:hanging="188"/>
      </w:pPr>
      <w:rPr>
        <w:rFonts w:hint="default"/>
        <w:lang w:val="ru-RU" w:eastAsia="en-US" w:bidi="ar-SA"/>
      </w:rPr>
    </w:lvl>
    <w:lvl w:ilvl="6" w:tplc="8AA2EB86">
      <w:numFmt w:val="bullet"/>
      <w:lvlText w:val="•"/>
      <w:lvlJc w:val="left"/>
      <w:pPr>
        <w:ind w:left="7638" w:hanging="188"/>
      </w:pPr>
      <w:rPr>
        <w:rFonts w:hint="default"/>
        <w:lang w:val="ru-RU" w:eastAsia="en-US" w:bidi="ar-SA"/>
      </w:rPr>
    </w:lvl>
    <w:lvl w:ilvl="7" w:tplc="3CA881E2">
      <w:numFmt w:val="bullet"/>
      <w:lvlText w:val="•"/>
      <w:lvlJc w:val="left"/>
      <w:pPr>
        <w:ind w:left="8654" w:hanging="188"/>
      </w:pPr>
      <w:rPr>
        <w:rFonts w:hint="default"/>
        <w:lang w:val="ru-RU" w:eastAsia="en-US" w:bidi="ar-SA"/>
      </w:rPr>
    </w:lvl>
    <w:lvl w:ilvl="8" w:tplc="375AC43A">
      <w:numFmt w:val="bullet"/>
      <w:lvlText w:val="•"/>
      <w:lvlJc w:val="left"/>
      <w:pPr>
        <w:ind w:left="9671" w:hanging="188"/>
      </w:pPr>
      <w:rPr>
        <w:rFonts w:hint="default"/>
        <w:lang w:val="ru-RU" w:eastAsia="en-US" w:bidi="ar-SA"/>
      </w:rPr>
    </w:lvl>
  </w:abstractNum>
  <w:abstractNum w:abstractNumId="8">
    <w:nsid w:val="0F8A66BA"/>
    <w:multiLevelType w:val="hybridMultilevel"/>
    <w:tmpl w:val="593EF67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0DE4252"/>
    <w:multiLevelType w:val="multilevel"/>
    <w:tmpl w:val="005C4456"/>
    <w:lvl w:ilvl="0">
      <w:start w:val="4"/>
      <w:numFmt w:val="decimal"/>
      <w:lvlText w:val="%1"/>
      <w:lvlJc w:val="left"/>
      <w:pPr>
        <w:ind w:left="1963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63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908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8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5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3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06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8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55" w:hanging="423"/>
      </w:pPr>
      <w:rPr>
        <w:rFonts w:hint="default"/>
        <w:lang w:val="ru-RU" w:eastAsia="en-US" w:bidi="ar-SA"/>
      </w:rPr>
    </w:lvl>
  </w:abstractNum>
  <w:abstractNum w:abstractNumId="10">
    <w:nsid w:val="15244AFA"/>
    <w:multiLevelType w:val="multilevel"/>
    <w:tmpl w:val="37947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6BC5AD8"/>
    <w:multiLevelType w:val="hybridMultilevel"/>
    <w:tmpl w:val="BB24F07E"/>
    <w:lvl w:ilvl="0" w:tplc="B1FCB71E">
      <w:numFmt w:val="bullet"/>
      <w:lvlText w:val="-"/>
      <w:lvlJc w:val="left"/>
      <w:pPr>
        <w:ind w:left="1540" w:hanging="20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BDEDE9E">
      <w:numFmt w:val="bullet"/>
      <w:lvlText w:val="•"/>
      <w:lvlJc w:val="left"/>
      <w:pPr>
        <w:ind w:left="2556" w:hanging="202"/>
      </w:pPr>
      <w:rPr>
        <w:rFonts w:hint="default"/>
        <w:lang w:val="ru-RU" w:eastAsia="en-US" w:bidi="ar-SA"/>
      </w:rPr>
    </w:lvl>
    <w:lvl w:ilvl="2" w:tplc="FF169D74">
      <w:numFmt w:val="bullet"/>
      <w:lvlText w:val="•"/>
      <w:lvlJc w:val="left"/>
      <w:pPr>
        <w:ind w:left="3572" w:hanging="202"/>
      </w:pPr>
      <w:rPr>
        <w:rFonts w:hint="default"/>
        <w:lang w:val="ru-RU" w:eastAsia="en-US" w:bidi="ar-SA"/>
      </w:rPr>
    </w:lvl>
    <w:lvl w:ilvl="3" w:tplc="E08284DC">
      <w:numFmt w:val="bullet"/>
      <w:lvlText w:val="•"/>
      <w:lvlJc w:val="left"/>
      <w:pPr>
        <w:ind w:left="4589" w:hanging="202"/>
      </w:pPr>
      <w:rPr>
        <w:rFonts w:hint="default"/>
        <w:lang w:val="ru-RU" w:eastAsia="en-US" w:bidi="ar-SA"/>
      </w:rPr>
    </w:lvl>
    <w:lvl w:ilvl="4" w:tplc="8DB618BC">
      <w:numFmt w:val="bullet"/>
      <w:lvlText w:val="•"/>
      <w:lvlJc w:val="left"/>
      <w:pPr>
        <w:ind w:left="5605" w:hanging="202"/>
      </w:pPr>
      <w:rPr>
        <w:rFonts w:hint="default"/>
        <w:lang w:val="ru-RU" w:eastAsia="en-US" w:bidi="ar-SA"/>
      </w:rPr>
    </w:lvl>
    <w:lvl w:ilvl="5" w:tplc="2DF0D85C">
      <w:numFmt w:val="bullet"/>
      <w:lvlText w:val="•"/>
      <w:lvlJc w:val="left"/>
      <w:pPr>
        <w:ind w:left="6622" w:hanging="202"/>
      </w:pPr>
      <w:rPr>
        <w:rFonts w:hint="default"/>
        <w:lang w:val="ru-RU" w:eastAsia="en-US" w:bidi="ar-SA"/>
      </w:rPr>
    </w:lvl>
    <w:lvl w:ilvl="6" w:tplc="01CAEF3E">
      <w:numFmt w:val="bullet"/>
      <w:lvlText w:val="•"/>
      <w:lvlJc w:val="left"/>
      <w:pPr>
        <w:ind w:left="7638" w:hanging="202"/>
      </w:pPr>
      <w:rPr>
        <w:rFonts w:hint="default"/>
        <w:lang w:val="ru-RU" w:eastAsia="en-US" w:bidi="ar-SA"/>
      </w:rPr>
    </w:lvl>
    <w:lvl w:ilvl="7" w:tplc="9B6E5B10">
      <w:numFmt w:val="bullet"/>
      <w:lvlText w:val="•"/>
      <w:lvlJc w:val="left"/>
      <w:pPr>
        <w:ind w:left="8654" w:hanging="202"/>
      </w:pPr>
      <w:rPr>
        <w:rFonts w:hint="default"/>
        <w:lang w:val="ru-RU" w:eastAsia="en-US" w:bidi="ar-SA"/>
      </w:rPr>
    </w:lvl>
    <w:lvl w:ilvl="8" w:tplc="DBA61C5A">
      <w:numFmt w:val="bullet"/>
      <w:lvlText w:val="•"/>
      <w:lvlJc w:val="left"/>
      <w:pPr>
        <w:ind w:left="9671" w:hanging="202"/>
      </w:pPr>
      <w:rPr>
        <w:rFonts w:hint="default"/>
        <w:lang w:val="ru-RU" w:eastAsia="en-US" w:bidi="ar-SA"/>
      </w:rPr>
    </w:lvl>
  </w:abstractNum>
  <w:abstractNum w:abstractNumId="12">
    <w:nsid w:val="16C9513E"/>
    <w:multiLevelType w:val="multilevel"/>
    <w:tmpl w:val="1526D9E6"/>
    <w:lvl w:ilvl="0">
      <w:start w:val="4"/>
      <w:numFmt w:val="decimal"/>
      <w:lvlText w:val="%1"/>
      <w:lvlJc w:val="left"/>
      <w:pPr>
        <w:ind w:left="1962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62" w:hanging="423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"/>
      <w:lvlJc w:val="left"/>
      <w:pPr>
        <w:ind w:left="2261" w:hanging="346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58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08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57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06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56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05" w:hanging="346"/>
      </w:pPr>
      <w:rPr>
        <w:rFonts w:hint="default"/>
        <w:lang w:val="ru-RU" w:eastAsia="en-US" w:bidi="ar-SA"/>
      </w:rPr>
    </w:lvl>
  </w:abstractNum>
  <w:abstractNum w:abstractNumId="13">
    <w:nsid w:val="17FA0E79"/>
    <w:multiLevelType w:val="hybridMultilevel"/>
    <w:tmpl w:val="41EEABA2"/>
    <w:lvl w:ilvl="0" w:tplc="2446E4AC">
      <w:start w:val="6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19187396"/>
    <w:multiLevelType w:val="hybridMultilevel"/>
    <w:tmpl w:val="2B585DE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5">
    <w:nsid w:val="199808AB"/>
    <w:multiLevelType w:val="hybridMultilevel"/>
    <w:tmpl w:val="934427E4"/>
    <w:lvl w:ilvl="0" w:tplc="AD68F41A">
      <w:numFmt w:val="bullet"/>
      <w:lvlText w:val="–"/>
      <w:lvlJc w:val="left"/>
      <w:pPr>
        <w:ind w:left="1823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142DBB2">
      <w:numFmt w:val="bullet"/>
      <w:lvlText w:val="•"/>
      <w:lvlJc w:val="left"/>
      <w:pPr>
        <w:ind w:left="2808" w:hanging="212"/>
      </w:pPr>
      <w:rPr>
        <w:rFonts w:hint="default"/>
        <w:lang w:val="ru-RU" w:eastAsia="en-US" w:bidi="ar-SA"/>
      </w:rPr>
    </w:lvl>
    <w:lvl w:ilvl="2" w:tplc="EBACB24E">
      <w:numFmt w:val="bullet"/>
      <w:lvlText w:val="•"/>
      <w:lvlJc w:val="left"/>
      <w:pPr>
        <w:ind w:left="3796" w:hanging="212"/>
      </w:pPr>
      <w:rPr>
        <w:rFonts w:hint="default"/>
        <w:lang w:val="ru-RU" w:eastAsia="en-US" w:bidi="ar-SA"/>
      </w:rPr>
    </w:lvl>
    <w:lvl w:ilvl="3" w:tplc="D228D1FE">
      <w:numFmt w:val="bullet"/>
      <w:lvlText w:val="•"/>
      <w:lvlJc w:val="left"/>
      <w:pPr>
        <w:ind w:left="4785" w:hanging="212"/>
      </w:pPr>
      <w:rPr>
        <w:rFonts w:hint="default"/>
        <w:lang w:val="ru-RU" w:eastAsia="en-US" w:bidi="ar-SA"/>
      </w:rPr>
    </w:lvl>
    <w:lvl w:ilvl="4" w:tplc="B31A6ED6">
      <w:numFmt w:val="bullet"/>
      <w:lvlText w:val="•"/>
      <w:lvlJc w:val="left"/>
      <w:pPr>
        <w:ind w:left="5773" w:hanging="212"/>
      </w:pPr>
      <w:rPr>
        <w:rFonts w:hint="default"/>
        <w:lang w:val="ru-RU" w:eastAsia="en-US" w:bidi="ar-SA"/>
      </w:rPr>
    </w:lvl>
    <w:lvl w:ilvl="5" w:tplc="A558BBF8">
      <w:numFmt w:val="bullet"/>
      <w:lvlText w:val="•"/>
      <w:lvlJc w:val="left"/>
      <w:pPr>
        <w:ind w:left="6762" w:hanging="212"/>
      </w:pPr>
      <w:rPr>
        <w:rFonts w:hint="default"/>
        <w:lang w:val="ru-RU" w:eastAsia="en-US" w:bidi="ar-SA"/>
      </w:rPr>
    </w:lvl>
    <w:lvl w:ilvl="6" w:tplc="90F218FA">
      <w:numFmt w:val="bullet"/>
      <w:lvlText w:val="•"/>
      <w:lvlJc w:val="left"/>
      <w:pPr>
        <w:ind w:left="7750" w:hanging="212"/>
      </w:pPr>
      <w:rPr>
        <w:rFonts w:hint="default"/>
        <w:lang w:val="ru-RU" w:eastAsia="en-US" w:bidi="ar-SA"/>
      </w:rPr>
    </w:lvl>
    <w:lvl w:ilvl="7" w:tplc="6D5CCB68">
      <w:numFmt w:val="bullet"/>
      <w:lvlText w:val="•"/>
      <w:lvlJc w:val="left"/>
      <w:pPr>
        <w:ind w:left="8738" w:hanging="212"/>
      </w:pPr>
      <w:rPr>
        <w:rFonts w:hint="default"/>
        <w:lang w:val="ru-RU" w:eastAsia="en-US" w:bidi="ar-SA"/>
      </w:rPr>
    </w:lvl>
    <w:lvl w:ilvl="8" w:tplc="F5C2B6FA">
      <w:numFmt w:val="bullet"/>
      <w:lvlText w:val="•"/>
      <w:lvlJc w:val="left"/>
      <w:pPr>
        <w:ind w:left="9727" w:hanging="212"/>
      </w:pPr>
      <w:rPr>
        <w:rFonts w:hint="default"/>
        <w:lang w:val="ru-RU" w:eastAsia="en-US" w:bidi="ar-SA"/>
      </w:rPr>
    </w:lvl>
  </w:abstractNum>
  <w:abstractNum w:abstractNumId="16">
    <w:nsid w:val="1EF13B9C"/>
    <w:multiLevelType w:val="hybridMultilevel"/>
    <w:tmpl w:val="3D400C54"/>
    <w:lvl w:ilvl="0" w:tplc="5DD41F7C">
      <w:numFmt w:val="bullet"/>
      <w:lvlText w:val="-"/>
      <w:lvlJc w:val="left"/>
      <w:pPr>
        <w:ind w:left="1582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F02EADA">
      <w:numFmt w:val="bullet"/>
      <w:lvlText w:val=""/>
      <w:lvlJc w:val="left"/>
      <w:pPr>
        <w:ind w:left="2957" w:hanging="351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2" w:tplc="595A2A54">
      <w:numFmt w:val="bullet"/>
      <w:lvlText w:val="•"/>
      <w:lvlJc w:val="left"/>
      <w:pPr>
        <w:ind w:left="3931" w:hanging="351"/>
      </w:pPr>
      <w:rPr>
        <w:rFonts w:hint="default"/>
        <w:lang w:val="ru-RU" w:eastAsia="en-US" w:bidi="ar-SA"/>
      </w:rPr>
    </w:lvl>
    <w:lvl w:ilvl="3" w:tplc="30DCE660">
      <w:numFmt w:val="bullet"/>
      <w:lvlText w:val="•"/>
      <w:lvlJc w:val="left"/>
      <w:pPr>
        <w:ind w:left="4903" w:hanging="351"/>
      </w:pPr>
      <w:rPr>
        <w:rFonts w:hint="default"/>
        <w:lang w:val="ru-RU" w:eastAsia="en-US" w:bidi="ar-SA"/>
      </w:rPr>
    </w:lvl>
    <w:lvl w:ilvl="4" w:tplc="9FA04FC2">
      <w:numFmt w:val="bullet"/>
      <w:lvlText w:val="•"/>
      <w:lvlJc w:val="left"/>
      <w:pPr>
        <w:ind w:left="5874" w:hanging="351"/>
      </w:pPr>
      <w:rPr>
        <w:rFonts w:hint="default"/>
        <w:lang w:val="ru-RU" w:eastAsia="en-US" w:bidi="ar-SA"/>
      </w:rPr>
    </w:lvl>
    <w:lvl w:ilvl="5" w:tplc="173E1926">
      <w:numFmt w:val="bullet"/>
      <w:lvlText w:val="•"/>
      <w:lvlJc w:val="left"/>
      <w:pPr>
        <w:ind w:left="6846" w:hanging="351"/>
      </w:pPr>
      <w:rPr>
        <w:rFonts w:hint="default"/>
        <w:lang w:val="ru-RU" w:eastAsia="en-US" w:bidi="ar-SA"/>
      </w:rPr>
    </w:lvl>
    <w:lvl w:ilvl="6" w:tplc="2B468112">
      <w:numFmt w:val="bullet"/>
      <w:lvlText w:val="•"/>
      <w:lvlJc w:val="left"/>
      <w:pPr>
        <w:ind w:left="7817" w:hanging="351"/>
      </w:pPr>
      <w:rPr>
        <w:rFonts w:hint="default"/>
        <w:lang w:val="ru-RU" w:eastAsia="en-US" w:bidi="ar-SA"/>
      </w:rPr>
    </w:lvl>
    <w:lvl w:ilvl="7" w:tplc="F82A1D7A">
      <w:numFmt w:val="bullet"/>
      <w:lvlText w:val="•"/>
      <w:lvlJc w:val="left"/>
      <w:pPr>
        <w:ind w:left="8789" w:hanging="351"/>
      </w:pPr>
      <w:rPr>
        <w:rFonts w:hint="default"/>
        <w:lang w:val="ru-RU" w:eastAsia="en-US" w:bidi="ar-SA"/>
      </w:rPr>
    </w:lvl>
    <w:lvl w:ilvl="8" w:tplc="1AEAE880">
      <w:numFmt w:val="bullet"/>
      <w:lvlText w:val="•"/>
      <w:lvlJc w:val="left"/>
      <w:pPr>
        <w:ind w:left="9760" w:hanging="351"/>
      </w:pPr>
      <w:rPr>
        <w:rFonts w:hint="default"/>
        <w:lang w:val="ru-RU" w:eastAsia="en-US" w:bidi="ar-SA"/>
      </w:rPr>
    </w:lvl>
  </w:abstractNum>
  <w:abstractNum w:abstractNumId="17">
    <w:nsid w:val="34C24229"/>
    <w:multiLevelType w:val="hybridMultilevel"/>
    <w:tmpl w:val="9BAE1138"/>
    <w:lvl w:ilvl="0" w:tplc="EFA072E0">
      <w:numFmt w:val="bullet"/>
      <w:lvlText w:val="-"/>
      <w:lvlJc w:val="left"/>
      <w:pPr>
        <w:ind w:left="1540" w:hanging="2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C2C137A">
      <w:numFmt w:val="bullet"/>
      <w:lvlText w:val="•"/>
      <w:lvlJc w:val="left"/>
      <w:pPr>
        <w:ind w:left="2556" w:hanging="236"/>
      </w:pPr>
      <w:rPr>
        <w:rFonts w:hint="default"/>
        <w:lang w:val="ru-RU" w:eastAsia="en-US" w:bidi="ar-SA"/>
      </w:rPr>
    </w:lvl>
    <w:lvl w:ilvl="2" w:tplc="983CB250">
      <w:numFmt w:val="bullet"/>
      <w:lvlText w:val="•"/>
      <w:lvlJc w:val="left"/>
      <w:pPr>
        <w:ind w:left="3572" w:hanging="236"/>
      </w:pPr>
      <w:rPr>
        <w:rFonts w:hint="default"/>
        <w:lang w:val="ru-RU" w:eastAsia="en-US" w:bidi="ar-SA"/>
      </w:rPr>
    </w:lvl>
    <w:lvl w:ilvl="3" w:tplc="48F8BB5A">
      <w:numFmt w:val="bullet"/>
      <w:lvlText w:val="•"/>
      <w:lvlJc w:val="left"/>
      <w:pPr>
        <w:ind w:left="4589" w:hanging="236"/>
      </w:pPr>
      <w:rPr>
        <w:rFonts w:hint="default"/>
        <w:lang w:val="ru-RU" w:eastAsia="en-US" w:bidi="ar-SA"/>
      </w:rPr>
    </w:lvl>
    <w:lvl w:ilvl="4" w:tplc="113CA6FC">
      <w:numFmt w:val="bullet"/>
      <w:lvlText w:val="•"/>
      <w:lvlJc w:val="left"/>
      <w:pPr>
        <w:ind w:left="5605" w:hanging="236"/>
      </w:pPr>
      <w:rPr>
        <w:rFonts w:hint="default"/>
        <w:lang w:val="ru-RU" w:eastAsia="en-US" w:bidi="ar-SA"/>
      </w:rPr>
    </w:lvl>
    <w:lvl w:ilvl="5" w:tplc="A2DC5730">
      <w:numFmt w:val="bullet"/>
      <w:lvlText w:val="•"/>
      <w:lvlJc w:val="left"/>
      <w:pPr>
        <w:ind w:left="6622" w:hanging="236"/>
      </w:pPr>
      <w:rPr>
        <w:rFonts w:hint="default"/>
        <w:lang w:val="ru-RU" w:eastAsia="en-US" w:bidi="ar-SA"/>
      </w:rPr>
    </w:lvl>
    <w:lvl w:ilvl="6" w:tplc="6914A0FC">
      <w:numFmt w:val="bullet"/>
      <w:lvlText w:val="•"/>
      <w:lvlJc w:val="left"/>
      <w:pPr>
        <w:ind w:left="7638" w:hanging="236"/>
      </w:pPr>
      <w:rPr>
        <w:rFonts w:hint="default"/>
        <w:lang w:val="ru-RU" w:eastAsia="en-US" w:bidi="ar-SA"/>
      </w:rPr>
    </w:lvl>
    <w:lvl w:ilvl="7" w:tplc="934A2582">
      <w:numFmt w:val="bullet"/>
      <w:lvlText w:val="•"/>
      <w:lvlJc w:val="left"/>
      <w:pPr>
        <w:ind w:left="8654" w:hanging="236"/>
      </w:pPr>
      <w:rPr>
        <w:rFonts w:hint="default"/>
        <w:lang w:val="ru-RU" w:eastAsia="en-US" w:bidi="ar-SA"/>
      </w:rPr>
    </w:lvl>
    <w:lvl w:ilvl="8" w:tplc="3A448CDA">
      <w:numFmt w:val="bullet"/>
      <w:lvlText w:val="•"/>
      <w:lvlJc w:val="left"/>
      <w:pPr>
        <w:ind w:left="9671" w:hanging="236"/>
      </w:pPr>
      <w:rPr>
        <w:rFonts w:hint="default"/>
        <w:lang w:val="ru-RU" w:eastAsia="en-US" w:bidi="ar-SA"/>
      </w:rPr>
    </w:lvl>
  </w:abstractNum>
  <w:abstractNum w:abstractNumId="18">
    <w:nsid w:val="36481C13"/>
    <w:multiLevelType w:val="hybridMultilevel"/>
    <w:tmpl w:val="8DEE86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68B2E59"/>
    <w:multiLevelType w:val="multilevel"/>
    <w:tmpl w:val="CD62A4C4"/>
    <w:lvl w:ilvl="0">
      <w:start w:val="1"/>
      <w:numFmt w:val="decimal"/>
      <w:lvlText w:val="%1"/>
      <w:lvlJc w:val="left"/>
      <w:pPr>
        <w:ind w:left="1972" w:hanging="43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72" w:hanging="43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924" w:hanging="4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97" w:hanging="4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69" w:hanging="4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42" w:hanging="4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14" w:hanging="4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86" w:hanging="4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59" w:hanging="433"/>
      </w:pPr>
      <w:rPr>
        <w:rFonts w:hint="default"/>
        <w:lang w:val="ru-RU" w:eastAsia="en-US" w:bidi="ar-SA"/>
      </w:rPr>
    </w:lvl>
  </w:abstractNum>
  <w:abstractNum w:abstractNumId="20">
    <w:nsid w:val="41E833CD"/>
    <w:multiLevelType w:val="hybridMultilevel"/>
    <w:tmpl w:val="E54AF284"/>
    <w:lvl w:ilvl="0" w:tplc="C3066028">
      <w:start w:val="1"/>
      <w:numFmt w:val="bullet"/>
      <w:lvlText w:val=""/>
      <w:lvlJc w:val="left"/>
      <w:pPr>
        <w:tabs>
          <w:tab w:val="num" w:pos="708"/>
        </w:tabs>
        <w:ind w:left="70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B333734"/>
    <w:multiLevelType w:val="hybridMultilevel"/>
    <w:tmpl w:val="14D0D33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2">
    <w:nsid w:val="4B37463B"/>
    <w:multiLevelType w:val="multilevel"/>
    <w:tmpl w:val="0E8A2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797279"/>
    <w:multiLevelType w:val="multilevel"/>
    <w:tmpl w:val="585C582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w w:val="95"/>
      </w:rPr>
    </w:lvl>
    <w:lvl w:ilvl="1">
      <w:start w:val="3"/>
      <w:numFmt w:val="decimal"/>
      <w:isLgl/>
      <w:lvlText w:val="%1.%2"/>
      <w:lvlJc w:val="left"/>
      <w:pPr>
        <w:ind w:left="366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9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0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1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320" w:hanging="2160"/>
      </w:pPr>
      <w:rPr>
        <w:rFonts w:hint="default"/>
      </w:rPr>
    </w:lvl>
  </w:abstractNum>
  <w:abstractNum w:abstractNumId="24">
    <w:nsid w:val="4DA73CE4"/>
    <w:multiLevelType w:val="multilevel"/>
    <w:tmpl w:val="B16CF2C0"/>
    <w:lvl w:ilvl="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25">
    <w:nsid w:val="4EED2226"/>
    <w:multiLevelType w:val="hybridMultilevel"/>
    <w:tmpl w:val="5224C10E"/>
    <w:lvl w:ilvl="0" w:tplc="F32EE7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>
    <w:nsid w:val="521C32A2"/>
    <w:multiLevelType w:val="hybridMultilevel"/>
    <w:tmpl w:val="8180A568"/>
    <w:lvl w:ilvl="0" w:tplc="896C54D4">
      <w:start w:val="1"/>
      <w:numFmt w:val="bullet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7">
    <w:nsid w:val="6CFE18E3"/>
    <w:multiLevelType w:val="hybridMultilevel"/>
    <w:tmpl w:val="C6F2E654"/>
    <w:lvl w:ilvl="0" w:tplc="A74EE762">
      <w:start w:val="1"/>
      <w:numFmt w:val="decimal"/>
      <w:lvlText w:val="%1."/>
      <w:lvlJc w:val="left"/>
      <w:pPr>
        <w:ind w:left="1540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85A2744">
      <w:numFmt w:val="bullet"/>
      <w:lvlText w:val="•"/>
      <w:lvlJc w:val="left"/>
      <w:pPr>
        <w:ind w:left="2556" w:hanging="283"/>
      </w:pPr>
      <w:rPr>
        <w:rFonts w:hint="default"/>
        <w:lang w:val="ru-RU" w:eastAsia="en-US" w:bidi="ar-SA"/>
      </w:rPr>
    </w:lvl>
    <w:lvl w:ilvl="2" w:tplc="C39E0364">
      <w:numFmt w:val="bullet"/>
      <w:lvlText w:val="•"/>
      <w:lvlJc w:val="left"/>
      <w:pPr>
        <w:ind w:left="3572" w:hanging="283"/>
      </w:pPr>
      <w:rPr>
        <w:rFonts w:hint="default"/>
        <w:lang w:val="ru-RU" w:eastAsia="en-US" w:bidi="ar-SA"/>
      </w:rPr>
    </w:lvl>
    <w:lvl w:ilvl="3" w:tplc="5516B4BC">
      <w:numFmt w:val="bullet"/>
      <w:lvlText w:val="•"/>
      <w:lvlJc w:val="left"/>
      <w:pPr>
        <w:ind w:left="4589" w:hanging="283"/>
      </w:pPr>
      <w:rPr>
        <w:rFonts w:hint="default"/>
        <w:lang w:val="ru-RU" w:eastAsia="en-US" w:bidi="ar-SA"/>
      </w:rPr>
    </w:lvl>
    <w:lvl w:ilvl="4" w:tplc="36E2DA30">
      <w:numFmt w:val="bullet"/>
      <w:lvlText w:val="•"/>
      <w:lvlJc w:val="left"/>
      <w:pPr>
        <w:ind w:left="5605" w:hanging="283"/>
      </w:pPr>
      <w:rPr>
        <w:rFonts w:hint="default"/>
        <w:lang w:val="ru-RU" w:eastAsia="en-US" w:bidi="ar-SA"/>
      </w:rPr>
    </w:lvl>
    <w:lvl w:ilvl="5" w:tplc="EC9A50DC">
      <w:numFmt w:val="bullet"/>
      <w:lvlText w:val="•"/>
      <w:lvlJc w:val="left"/>
      <w:pPr>
        <w:ind w:left="6622" w:hanging="283"/>
      </w:pPr>
      <w:rPr>
        <w:rFonts w:hint="default"/>
        <w:lang w:val="ru-RU" w:eastAsia="en-US" w:bidi="ar-SA"/>
      </w:rPr>
    </w:lvl>
    <w:lvl w:ilvl="6" w:tplc="96164CE2">
      <w:numFmt w:val="bullet"/>
      <w:lvlText w:val="•"/>
      <w:lvlJc w:val="left"/>
      <w:pPr>
        <w:ind w:left="7638" w:hanging="283"/>
      </w:pPr>
      <w:rPr>
        <w:rFonts w:hint="default"/>
        <w:lang w:val="ru-RU" w:eastAsia="en-US" w:bidi="ar-SA"/>
      </w:rPr>
    </w:lvl>
    <w:lvl w:ilvl="7" w:tplc="D3F6372A">
      <w:numFmt w:val="bullet"/>
      <w:lvlText w:val="•"/>
      <w:lvlJc w:val="left"/>
      <w:pPr>
        <w:ind w:left="8654" w:hanging="283"/>
      </w:pPr>
      <w:rPr>
        <w:rFonts w:hint="default"/>
        <w:lang w:val="ru-RU" w:eastAsia="en-US" w:bidi="ar-SA"/>
      </w:rPr>
    </w:lvl>
    <w:lvl w:ilvl="8" w:tplc="B04E331C">
      <w:numFmt w:val="bullet"/>
      <w:lvlText w:val="•"/>
      <w:lvlJc w:val="left"/>
      <w:pPr>
        <w:ind w:left="9671" w:hanging="283"/>
      </w:pPr>
      <w:rPr>
        <w:rFonts w:hint="default"/>
        <w:lang w:val="ru-RU" w:eastAsia="en-US" w:bidi="ar-SA"/>
      </w:rPr>
    </w:lvl>
  </w:abstractNum>
  <w:abstractNum w:abstractNumId="28">
    <w:nsid w:val="6FD91B8C"/>
    <w:multiLevelType w:val="hybridMultilevel"/>
    <w:tmpl w:val="4850A508"/>
    <w:lvl w:ilvl="0" w:tplc="5FA6BF5E">
      <w:start w:val="65535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9">
    <w:nsid w:val="76F327DC"/>
    <w:multiLevelType w:val="hybridMultilevel"/>
    <w:tmpl w:val="52ACE378"/>
    <w:lvl w:ilvl="0" w:tplc="95E2A1B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>
    <w:nsid w:val="7B0825A8"/>
    <w:multiLevelType w:val="multilevel"/>
    <w:tmpl w:val="94121E92"/>
    <w:lvl w:ilvl="0">
      <w:start w:val="1"/>
      <w:numFmt w:val="decimal"/>
      <w:lvlText w:val="%1"/>
      <w:lvlJc w:val="left"/>
      <w:pPr>
        <w:ind w:left="1540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40" w:hanging="423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72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8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0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38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5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71" w:hanging="423"/>
      </w:pPr>
      <w:rPr>
        <w:rFonts w:hint="default"/>
        <w:lang w:val="ru-RU" w:eastAsia="en-US" w:bidi="ar-SA"/>
      </w:rPr>
    </w:lvl>
  </w:abstractNum>
  <w:abstractNum w:abstractNumId="31">
    <w:nsid w:val="7D3F2875"/>
    <w:multiLevelType w:val="hybridMultilevel"/>
    <w:tmpl w:val="87EAB10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2">
    <w:nsid w:val="7E1A7E55"/>
    <w:multiLevelType w:val="multilevel"/>
    <w:tmpl w:val="0E3ED31A"/>
    <w:lvl w:ilvl="0">
      <w:start w:val="2"/>
      <w:numFmt w:val="decimal"/>
      <w:lvlText w:val="%1"/>
      <w:lvlJc w:val="left"/>
      <w:pPr>
        <w:ind w:left="4686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686" w:hanging="42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6084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78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489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19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89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59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299" w:hanging="423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7"/>
  </w:num>
  <w:num w:numId="3">
    <w:abstractNumId w:val="15"/>
  </w:num>
  <w:num w:numId="4">
    <w:abstractNumId w:val="12"/>
  </w:num>
  <w:num w:numId="5">
    <w:abstractNumId w:val="32"/>
  </w:num>
  <w:num w:numId="6">
    <w:abstractNumId w:val="16"/>
  </w:num>
  <w:num w:numId="7">
    <w:abstractNumId w:val="7"/>
  </w:num>
  <w:num w:numId="8">
    <w:abstractNumId w:val="17"/>
  </w:num>
  <w:num w:numId="9">
    <w:abstractNumId w:val="11"/>
  </w:num>
  <w:num w:numId="10">
    <w:abstractNumId w:val="30"/>
  </w:num>
  <w:num w:numId="11">
    <w:abstractNumId w:val="9"/>
  </w:num>
  <w:num w:numId="12">
    <w:abstractNumId w:val="6"/>
  </w:num>
  <w:num w:numId="13">
    <w:abstractNumId w:val="19"/>
  </w:num>
  <w:num w:numId="14">
    <w:abstractNumId w:val="23"/>
  </w:num>
  <w:num w:numId="15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6">
    <w:abstractNumId w:val="24"/>
  </w:num>
  <w:num w:numId="17">
    <w:abstractNumId w:val="5"/>
  </w:num>
  <w:num w:numId="18">
    <w:abstractNumId w:val="22"/>
  </w:num>
  <w:num w:numId="19">
    <w:abstractNumId w:val="13"/>
  </w:num>
  <w:num w:numId="20">
    <w:abstractNumId w:val="10"/>
  </w:num>
  <w:num w:numId="21">
    <w:abstractNumId w:val="1"/>
  </w:num>
  <w:num w:numId="22">
    <w:abstractNumId w:val="2"/>
  </w:num>
  <w:num w:numId="23">
    <w:abstractNumId w:val="3"/>
  </w:num>
  <w:num w:numId="24">
    <w:abstractNumId w:val="31"/>
  </w:num>
  <w:num w:numId="25">
    <w:abstractNumId w:val="21"/>
  </w:num>
  <w:num w:numId="26">
    <w:abstractNumId w:val="26"/>
  </w:num>
  <w:num w:numId="27">
    <w:abstractNumId w:val="14"/>
  </w:num>
  <w:num w:numId="28">
    <w:abstractNumId w:val="20"/>
  </w:num>
  <w:num w:numId="29">
    <w:abstractNumId w:val="8"/>
  </w:num>
  <w:num w:numId="30">
    <w:abstractNumId w:val="18"/>
  </w:num>
  <w:num w:numId="31">
    <w:abstractNumId w:val="28"/>
  </w:num>
  <w:num w:numId="32">
    <w:abstractNumId w:val="29"/>
  </w:num>
  <w:num w:numId="33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337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4C22EF"/>
    <w:rsid w:val="00023AC5"/>
    <w:rsid w:val="00025815"/>
    <w:rsid w:val="00034B8D"/>
    <w:rsid w:val="00037C51"/>
    <w:rsid w:val="000E4B76"/>
    <w:rsid w:val="0014368D"/>
    <w:rsid w:val="0016451C"/>
    <w:rsid w:val="00182C07"/>
    <w:rsid w:val="001A2AD2"/>
    <w:rsid w:val="001A77E2"/>
    <w:rsid w:val="001F1163"/>
    <w:rsid w:val="001F5112"/>
    <w:rsid w:val="00236BE5"/>
    <w:rsid w:val="0026169F"/>
    <w:rsid w:val="00271A2B"/>
    <w:rsid w:val="002A3543"/>
    <w:rsid w:val="002A6FAA"/>
    <w:rsid w:val="002C2B41"/>
    <w:rsid w:val="002F273C"/>
    <w:rsid w:val="003846F4"/>
    <w:rsid w:val="00391524"/>
    <w:rsid w:val="00413572"/>
    <w:rsid w:val="00414C50"/>
    <w:rsid w:val="004471D6"/>
    <w:rsid w:val="00493B6F"/>
    <w:rsid w:val="004C22EF"/>
    <w:rsid w:val="004C7C3D"/>
    <w:rsid w:val="004F713E"/>
    <w:rsid w:val="00501238"/>
    <w:rsid w:val="00536A69"/>
    <w:rsid w:val="00537C9E"/>
    <w:rsid w:val="005723D2"/>
    <w:rsid w:val="00584486"/>
    <w:rsid w:val="005C2497"/>
    <w:rsid w:val="005E0822"/>
    <w:rsid w:val="005E385F"/>
    <w:rsid w:val="005E5495"/>
    <w:rsid w:val="005F5A36"/>
    <w:rsid w:val="00611F29"/>
    <w:rsid w:val="00612BE3"/>
    <w:rsid w:val="00631CE7"/>
    <w:rsid w:val="00644945"/>
    <w:rsid w:val="00646A6D"/>
    <w:rsid w:val="0067253F"/>
    <w:rsid w:val="00672EBC"/>
    <w:rsid w:val="006C7434"/>
    <w:rsid w:val="00731BBA"/>
    <w:rsid w:val="0074349C"/>
    <w:rsid w:val="00765726"/>
    <w:rsid w:val="00793F3D"/>
    <w:rsid w:val="00797CE6"/>
    <w:rsid w:val="007E0261"/>
    <w:rsid w:val="008345DE"/>
    <w:rsid w:val="008640FC"/>
    <w:rsid w:val="00880260"/>
    <w:rsid w:val="00880E67"/>
    <w:rsid w:val="008A55D5"/>
    <w:rsid w:val="008B0E06"/>
    <w:rsid w:val="008B11D3"/>
    <w:rsid w:val="008D054A"/>
    <w:rsid w:val="00914C58"/>
    <w:rsid w:val="009239A5"/>
    <w:rsid w:val="0094442F"/>
    <w:rsid w:val="0096121C"/>
    <w:rsid w:val="00962B7B"/>
    <w:rsid w:val="0098085F"/>
    <w:rsid w:val="00994169"/>
    <w:rsid w:val="009F5020"/>
    <w:rsid w:val="00A03855"/>
    <w:rsid w:val="00A05C53"/>
    <w:rsid w:val="00A12149"/>
    <w:rsid w:val="00A21F54"/>
    <w:rsid w:val="00A81CD7"/>
    <w:rsid w:val="00AB45E3"/>
    <w:rsid w:val="00B164C9"/>
    <w:rsid w:val="00B252AA"/>
    <w:rsid w:val="00B3219F"/>
    <w:rsid w:val="00B70674"/>
    <w:rsid w:val="00B85322"/>
    <w:rsid w:val="00B906FB"/>
    <w:rsid w:val="00BA09F5"/>
    <w:rsid w:val="00BC3762"/>
    <w:rsid w:val="00C00359"/>
    <w:rsid w:val="00C026D2"/>
    <w:rsid w:val="00C03538"/>
    <w:rsid w:val="00C3396C"/>
    <w:rsid w:val="00C47A43"/>
    <w:rsid w:val="00C52620"/>
    <w:rsid w:val="00C54E17"/>
    <w:rsid w:val="00C74CDE"/>
    <w:rsid w:val="00CA0F97"/>
    <w:rsid w:val="00CA0F9F"/>
    <w:rsid w:val="00CB5830"/>
    <w:rsid w:val="00CE08AE"/>
    <w:rsid w:val="00CE442F"/>
    <w:rsid w:val="00CF1132"/>
    <w:rsid w:val="00CF7D7C"/>
    <w:rsid w:val="00D05043"/>
    <w:rsid w:val="00D136CD"/>
    <w:rsid w:val="00D21251"/>
    <w:rsid w:val="00D31416"/>
    <w:rsid w:val="00D339A9"/>
    <w:rsid w:val="00D514F5"/>
    <w:rsid w:val="00D54DBC"/>
    <w:rsid w:val="00D63650"/>
    <w:rsid w:val="00D95A7B"/>
    <w:rsid w:val="00DA332B"/>
    <w:rsid w:val="00DA48C9"/>
    <w:rsid w:val="00DE53BF"/>
    <w:rsid w:val="00DF0145"/>
    <w:rsid w:val="00E11971"/>
    <w:rsid w:val="00E12576"/>
    <w:rsid w:val="00E149A6"/>
    <w:rsid w:val="00E231E1"/>
    <w:rsid w:val="00E279A5"/>
    <w:rsid w:val="00E35AF0"/>
    <w:rsid w:val="00E40ADA"/>
    <w:rsid w:val="00E50E9D"/>
    <w:rsid w:val="00E53DC0"/>
    <w:rsid w:val="00E60884"/>
    <w:rsid w:val="00E717E9"/>
    <w:rsid w:val="00E82CEB"/>
    <w:rsid w:val="00E90ECD"/>
    <w:rsid w:val="00EA1652"/>
    <w:rsid w:val="00EB4664"/>
    <w:rsid w:val="00EB7C77"/>
    <w:rsid w:val="00EE293D"/>
    <w:rsid w:val="00EE3F03"/>
    <w:rsid w:val="00EF1EAB"/>
    <w:rsid w:val="00F13DEE"/>
    <w:rsid w:val="00F2267B"/>
    <w:rsid w:val="00F31D85"/>
    <w:rsid w:val="00F37BC9"/>
    <w:rsid w:val="00F53137"/>
    <w:rsid w:val="00F7287E"/>
    <w:rsid w:val="00F8618E"/>
    <w:rsid w:val="00F9232F"/>
    <w:rsid w:val="00FE46FB"/>
    <w:rsid w:val="00FF0F95"/>
    <w:rsid w:val="00FF5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C22E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4349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B4664"/>
    <w:pPr>
      <w:keepNext/>
      <w:keepLines/>
      <w:widowControl/>
      <w:autoSpaceDE/>
      <w:autoSpaceDN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C22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4C22EF"/>
    <w:pPr>
      <w:ind w:left="1540"/>
    </w:pPr>
    <w:rPr>
      <w:b/>
      <w:bCs/>
      <w:sz w:val="28"/>
      <w:szCs w:val="28"/>
    </w:rPr>
  </w:style>
  <w:style w:type="paragraph" w:customStyle="1" w:styleId="TOC2">
    <w:name w:val="TOC 2"/>
    <w:basedOn w:val="a"/>
    <w:uiPriority w:val="1"/>
    <w:qFormat/>
    <w:rsid w:val="004C22EF"/>
    <w:pPr>
      <w:ind w:left="1972" w:hanging="433"/>
    </w:pPr>
    <w:rPr>
      <w:sz w:val="28"/>
      <w:szCs w:val="28"/>
    </w:rPr>
  </w:style>
  <w:style w:type="paragraph" w:customStyle="1" w:styleId="TOC3">
    <w:name w:val="TOC 3"/>
    <w:basedOn w:val="a"/>
    <w:uiPriority w:val="1"/>
    <w:qFormat/>
    <w:rsid w:val="004C22EF"/>
    <w:pPr>
      <w:spacing w:before="278"/>
      <w:ind w:left="1622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4C22EF"/>
    <w:pPr>
      <w:ind w:left="1540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4C22EF"/>
    <w:pPr>
      <w:ind w:left="1540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4C22EF"/>
    <w:pPr>
      <w:ind w:left="1533"/>
      <w:outlineLvl w:val="2"/>
    </w:pPr>
    <w:rPr>
      <w:b/>
      <w:bCs/>
      <w:i/>
      <w:iCs/>
      <w:sz w:val="28"/>
      <w:szCs w:val="28"/>
    </w:rPr>
  </w:style>
  <w:style w:type="paragraph" w:styleId="a4">
    <w:name w:val="Title"/>
    <w:basedOn w:val="a"/>
    <w:uiPriority w:val="1"/>
    <w:qFormat/>
    <w:rsid w:val="004C22EF"/>
    <w:pPr>
      <w:ind w:left="141" w:right="119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34"/>
    <w:qFormat/>
    <w:rsid w:val="004C22EF"/>
    <w:pPr>
      <w:ind w:left="1540"/>
    </w:pPr>
  </w:style>
  <w:style w:type="paragraph" w:customStyle="1" w:styleId="TableParagraph">
    <w:name w:val="Table Paragraph"/>
    <w:basedOn w:val="a"/>
    <w:uiPriority w:val="1"/>
    <w:qFormat/>
    <w:rsid w:val="004C22EF"/>
  </w:style>
  <w:style w:type="paragraph" w:styleId="a6">
    <w:name w:val="Balloon Text"/>
    <w:basedOn w:val="a"/>
    <w:link w:val="a7"/>
    <w:uiPriority w:val="99"/>
    <w:semiHidden/>
    <w:unhideWhenUsed/>
    <w:rsid w:val="00E149A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49A6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link w:val="a9"/>
    <w:uiPriority w:val="1"/>
    <w:qFormat/>
    <w:rsid w:val="00584486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0"/>
    <w:link w:val="2"/>
    <w:uiPriority w:val="9"/>
    <w:rsid w:val="00EB466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10">
    <w:name w:val="Заголовок 1 Знак"/>
    <w:basedOn w:val="a0"/>
    <w:link w:val="1"/>
    <w:uiPriority w:val="9"/>
    <w:rsid w:val="007434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paragraph" w:styleId="aa">
    <w:name w:val="TOC Heading"/>
    <w:basedOn w:val="1"/>
    <w:next w:val="a"/>
    <w:uiPriority w:val="39"/>
    <w:unhideWhenUsed/>
    <w:qFormat/>
    <w:rsid w:val="0074349C"/>
    <w:pPr>
      <w:widowControl/>
      <w:autoSpaceDE/>
      <w:autoSpaceDN/>
      <w:spacing w:before="240" w:line="259" w:lineRule="auto"/>
      <w:outlineLvl w:val="9"/>
    </w:pPr>
    <w:rPr>
      <w:b w:val="0"/>
      <w:bCs w:val="0"/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74349C"/>
    <w:pPr>
      <w:widowControl/>
      <w:tabs>
        <w:tab w:val="left" w:pos="440"/>
        <w:tab w:val="right" w:leader="dot" w:pos="9628"/>
      </w:tabs>
      <w:autoSpaceDE/>
      <w:autoSpaceDN/>
      <w:spacing w:after="100" w:line="259" w:lineRule="auto"/>
      <w:jc w:val="both"/>
    </w:pPr>
    <w:rPr>
      <w:rFonts w:asciiTheme="minorHAnsi" w:eastAsiaTheme="minorHAnsi" w:hAnsiTheme="minorHAnsi" w:cstheme="minorBidi"/>
    </w:rPr>
  </w:style>
  <w:style w:type="character" w:styleId="ab">
    <w:name w:val="Hyperlink"/>
    <w:basedOn w:val="a0"/>
    <w:uiPriority w:val="99"/>
    <w:unhideWhenUsed/>
    <w:rsid w:val="0074349C"/>
    <w:rPr>
      <w:color w:val="0000FF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74349C"/>
    <w:pPr>
      <w:widowControl/>
      <w:autoSpaceDE/>
      <w:autoSpaceDN/>
      <w:spacing w:after="100" w:line="259" w:lineRule="auto"/>
      <w:ind w:left="220"/>
    </w:pPr>
    <w:rPr>
      <w:rFonts w:asciiTheme="minorHAnsi" w:eastAsiaTheme="minorHAnsi" w:hAnsiTheme="minorHAnsi" w:cstheme="minorBidi"/>
    </w:rPr>
  </w:style>
  <w:style w:type="paragraph" w:styleId="3">
    <w:name w:val="toc 3"/>
    <w:basedOn w:val="a"/>
    <w:next w:val="a"/>
    <w:autoRedefine/>
    <w:uiPriority w:val="39"/>
    <w:unhideWhenUsed/>
    <w:rsid w:val="0074349C"/>
    <w:pPr>
      <w:spacing w:after="100"/>
      <w:ind w:left="440"/>
    </w:pPr>
  </w:style>
  <w:style w:type="paragraph" w:customStyle="1" w:styleId="Default">
    <w:name w:val="Default"/>
    <w:rsid w:val="00A1214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styleId="ac">
    <w:name w:val="Table Grid"/>
    <w:basedOn w:val="a1"/>
    <w:uiPriority w:val="39"/>
    <w:rsid w:val="00631CE7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nhideWhenUsed/>
    <w:rsid w:val="00D514F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9">
    <w:name w:val="Без интервала Знак"/>
    <w:basedOn w:val="a0"/>
    <w:link w:val="a8"/>
    <w:uiPriority w:val="1"/>
    <w:locked/>
    <w:rsid w:val="003846F4"/>
    <w:rPr>
      <w:rFonts w:ascii="Times New Roman" w:eastAsia="Times New Roman" w:hAnsi="Times New Roman" w:cs="Times New Roman"/>
      <w:lang w:val="ru-RU"/>
    </w:rPr>
  </w:style>
  <w:style w:type="paragraph" w:customStyle="1" w:styleId="ConsNormal">
    <w:name w:val="ConsNormal"/>
    <w:rsid w:val="00CF1132"/>
    <w:pPr>
      <w:adjustRightInd w:val="0"/>
      <w:ind w:firstLine="720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Style2">
    <w:name w:val="Style2"/>
    <w:basedOn w:val="a"/>
    <w:uiPriority w:val="99"/>
    <w:rsid w:val="00A21F54"/>
    <w:pPr>
      <w:adjustRightInd w:val="0"/>
      <w:spacing w:line="648" w:lineRule="exact"/>
    </w:pPr>
    <w:rPr>
      <w:rFonts w:ascii="Courier New" w:hAnsi="Courier New" w:cs="Courier New"/>
      <w:sz w:val="24"/>
      <w:szCs w:val="24"/>
      <w:lang w:eastAsia="ru-RU"/>
    </w:rPr>
  </w:style>
  <w:style w:type="table" w:customStyle="1" w:styleId="12">
    <w:name w:val="Сетка таблицы1"/>
    <w:basedOn w:val="a1"/>
    <w:next w:val="ac"/>
    <w:uiPriority w:val="59"/>
    <w:rsid w:val="00182C07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teatr-obraz.ru/masterstv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ramateshka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3D325-9333-4A59-A6F7-5E8106060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1386</TotalTime>
  <Pages>21</Pages>
  <Words>5730</Words>
  <Characters>32661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36</cp:revision>
  <cp:lastPrinted>2023-09-21T11:51:00Z</cp:lastPrinted>
  <dcterms:created xsi:type="dcterms:W3CDTF">2023-05-21T18:09:00Z</dcterms:created>
  <dcterms:modified xsi:type="dcterms:W3CDTF">2025-09-18T10:39:00Z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2023-05-21T00:00:00Z</vt:filetime>
  </property>
</Properties>
</file>