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053622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Министерство образования Ростовской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8ada58fd-6609-4cda-9277-f572cdc08664" w:id="2"/>
      <w:r>
        <w:rPr>
          <w:rFonts w:ascii="Times New Roman" w:hAnsi="Times New Roman"/>
          <w:b/>
          <w:i w:val="false"/>
          <w:color w:val="000000"/>
          <w:sz w:val="28"/>
        </w:rPr>
        <w:t>Администрация Целинского района</w:t>
      </w:r>
      <w:bookmarkEnd w:id="2"/>
    </w:p>
    <w:p>
      <w:pPr>
        <w:spacing w:before="0" w:after="0" w:line="408"/>
        <w:ind w:left="120"/>
        <w:jc w:val="center"/>
      </w:pPr>
      <w:r>
        <w:rPr>
          <w:rFonts w:ascii="Times New Roman" w:hAnsi="Times New Roman"/>
          <w:b/>
          <w:i w:val="false"/>
          <w:color w:val="000000"/>
          <w:sz w:val="28"/>
        </w:rPr>
        <w:t>МБОУ СОШ №32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Мандрыка Ю.В.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ШМС</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Чехунова С.Н.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Чехунова С.Н.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27</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5331503)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п. Целина</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2024</w:t>
      </w:r>
      <w:bookmarkEnd w:id="4"/>
    </w:p>
    <w:p>
      <w:pPr>
        <w:spacing w:before="0" w:after="0"/>
        <w:ind w:left="120"/>
        <w:jc w:val="left"/>
      </w:pPr>
    </w:p>
    <w:bookmarkStart w:name="block-40536222" w:id="5"/>
    <w:p>
      <w:pPr>
        <w:sectPr>
          <w:pgSz w:w="11906" w:h="16383" w:orient="portrait"/>
        </w:sectPr>
      </w:pPr>
    </w:p>
    <w:bookmarkEnd w:id="5"/>
    <w:bookmarkEnd w:id="0"/>
    <w:bookmarkStart w:name="block-4053622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Times New Roman" w:hAnsi="Times New Roman"/>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40536223" w:id="8"/>
    <w:p>
      <w:pPr>
        <w:sectPr>
          <w:pgSz w:w="11906" w:h="16383" w:orient="portrait"/>
        </w:sectPr>
      </w:pPr>
    </w:p>
    <w:bookmarkEnd w:id="8"/>
    <w:bookmarkEnd w:id="6"/>
    <w:bookmarkStart w:name="block-40536224"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40536224" w:id="10"/>
    <w:p>
      <w:pPr>
        <w:sectPr>
          <w:pgSz w:w="11906" w:h="16383" w:orient="portrait"/>
        </w:sectPr>
      </w:pPr>
    </w:p>
    <w:bookmarkEnd w:id="10"/>
    <w:bookmarkEnd w:id="9"/>
    <w:bookmarkStart w:name="block-40536226"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40536226" w:id="15"/>
    <w:p>
      <w:pPr>
        <w:sectPr>
          <w:pgSz w:w="11906" w:h="16383" w:orient="portrait"/>
        </w:sectPr>
      </w:pPr>
    </w:p>
    <w:bookmarkEnd w:id="15"/>
    <w:bookmarkEnd w:id="11"/>
    <w:bookmarkStart w:name="block-40536221"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40536221" w:id="17"/>
    <w:p>
      <w:pPr>
        <w:sectPr>
          <w:pgSz w:w="16383" w:h="11906" w:orient="landscape"/>
        </w:sectPr>
      </w:pPr>
    </w:p>
    <w:bookmarkEnd w:id="17"/>
    <w:bookmarkEnd w:id="16"/>
    <w:bookmarkStart w:name="block-40536225"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680"/>
        <w:gridCol w:w="1052"/>
        <w:gridCol w:w="2027"/>
        <w:gridCol w:w="2180"/>
        <w:gridCol w:w="1525"/>
        <w:gridCol w:w="2668"/>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10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75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6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 Всероссийская проверочная работа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12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https://m.edsoo.ru/00adaab9</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https://m.edsoo.ru/00adb486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https://m.edsoo.ru/00adb33c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89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4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4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0536225" w:id="19"/>
    <w:p>
      <w:pPr>
        <w:sectPr>
          <w:pgSz w:w="16383" w:h="11906" w:orient="landscape"/>
        </w:sectPr>
      </w:pPr>
    </w:p>
    <w:bookmarkEnd w:id="19"/>
    <w:bookmarkEnd w:id="18"/>
    <w:bookmarkStart w:name="block-40536227"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0536227"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aab8" Type="http://schemas.openxmlformats.org/officeDocument/2006/relationships/hyperlink" Id="rId82"/>
    <Relationship TargetMode="External" Target="https://m.edsoo.ru/00adac34" Type="http://schemas.openxmlformats.org/officeDocument/2006/relationships/hyperlink" Id="rId83"/>
    <Relationship TargetMode="External" Target="https://m.edsoo.ru/00adaab8" Type="http://schemas.openxmlformats.org/officeDocument/2006/relationships/hyperlink" Id="rId84"/>
    <Relationship TargetMode="External" Target="https://m.edsoo.ru/00adaab9" Type="http://schemas.openxmlformats.org/officeDocument/2006/relationships/hyperlink" Id="rId85"/>
    <Relationship TargetMode="External" Target="https://m.edsoo.ru/00adae28" Type="http://schemas.openxmlformats.org/officeDocument/2006/relationships/hyperlink" Id="rId86"/>
    <Relationship TargetMode="External" Target="https://m.edsoo.ru/00adb076" Type="http://schemas.openxmlformats.org/officeDocument/2006/relationships/hyperlink" Id="rId87"/>
    <Relationship TargetMode="External" Target="https://m.edsoo.ru/00adb076" Type="http://schemas.openxmlformats.org/officeDocument/2006/relationships/hyperlink" Id="rId88"/>
    <Relationship TargetMode="External" Target="https://m.edsoo.ru/00adb486" Type="http://schemas.openxmlformats.org/officeDocument/2006/relationships/hyperlink" Id="rId89"/>
    <Relationship TargetMode="External" Target="https://m.edsoo.ru/00adb33c"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